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EBA48" w14:textId="1BAF3869" w:rsidR="00DA25CE" w:rsidRDefault="0043265F" w:rsidP="00974A50">
      <w:pPr>
        <w:spacing w:line="240" w:lineRule="auto"/>
        <w:rPr>
          <w:b/>
          <w:color w:val="D83B01"/>
          <w:sz w:val="36"/>
          <w:szCs w:val="36"/>
          <w:lang w:bidi="nl-NL"/>
        </w:rPr>
      </w:pPr>
      <w:r>
        <w:rPr>
          <w:b/>
          <w:noProof/>
          <w:color w:val="D83B01"/>
          <w:sz w:val="36"/>
          <w:szCs w:val="36"/>
          <w:lang w:bidi="nl-NL"/>
        </w:rPr>
        <w:drawing>
          <wp:anchor distT="0" distB="0" distL="114300" distR="114300" simplePos="0" relativeHeight="251684864" behindDoc="0" locked="0" layoutInCell="1" allowOverlap="1" wp14:anchorId="366D0D72" wp14:editId="348CA91E">
            <wp:simplePos x="0" y="0"/>
            <wp:positionH relativeFrom="margin">
              <wp:posOffset>1932305</wp:posOffset>
            </wp:positionH>
            <wp:positionV relativeFrom="margin">
              <wp:posOffset>-681990</wp:posOffset>
            </wp:positionV>
            <wp:extent cx="2087245" cy="1416685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02AEC" w14:textId="5D0A2B4D" w:rsidR="00D71C9E" w:rsidRPr="00785897" w:rsidRDefault="003F164A" w:rsidP="00974A50">
      <w:pPr>
        <w:spacing w:line="240" w:lineRule="auto"/>
        <w:rPr>
          <w:b/>
          <w:color w:val="D83B01"/>
          <w:sz w:val="36"/>
        </w:rPr>
      </w:pPr>
      <w:r>
        <w:rPr>
          <w:b/>
          <w:color w:val="D83B01"/>
          <w:sz w:val="36"/>
          <w:szCs w:val="36"/>
          <w:lang w:bidi="nl-NL"/>
        </w:rPr>
        <w:t>Opgave HEERLIJKE MARKT 202</w:t>
      </w:r>
      <w:r w:rsidR="0000553B">
        <w:rPr>
          <w:b/>
          <w:color w:val="D83B01"/>
          <w:sz w:val="36"/>
          <w:szCs w:val="36"/>
          <w:lang w:bidi="nl-NL"/>
        </w:rPr>
        <w:t>3</w:t>
      </w:r>
    </w:p>
    <w:p w14:paraId="307B99A5" w14:textId="77777777" w:rsidR="00D71C9E" w:rsidRPr="00785897" w:rsidRDefault="00D71C9E" w:rsidP="00311990">
      <w:pPr>
        <w:spacing w:line="360" w:lineRule="auto"/>
        <w:jc w:val="both"/>
        <w:rPr>
          <w:color w:val="2F2F2F"/>
        </w:rPr>
      </w:pPr>
      <w:r w:rsidRPr="00785897">
        <w:rPr>
          <w:noProof/>
          <w:color w:val="2F2F2F"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537EBB" wp14:editId="5A31BE93">
                <wp:simplePos x="0" y="0"/>
                <wp:positionH relativeFrom="margin">
                  <wp:posOffset>0</wp:posOffset>
                </wp:positionH>
                <wp:positionV relativeFrom="paragraph">
                  <wp:posOffset>210185</wp:posOffset>
                </wp:positionV>
                <wp:extent cx="5733415" cy="269631"/>
                <wp:effectExtent l="0" t="0" r="635" b="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5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82362" w14:textId="5266A087" w:rsidR="00311990" w:rsidRPr="00A43F3A" w:rsidRDefault="00311990" w:rsidP="00A43F3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43F3A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1.</w:t>
                            </w:r>
                            <w:r w:rsidRPr="00A43F3A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ab/>
                            </w:r>
                            <w:r w:rsidR="003F164A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WELKE DATA WIL JE JE  INSCHRIJVEN?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37EBB" id="Rechthoek 6" o:spid="_x0000_s1026" style="position:absolute;left:0;text-align:left;margin-left:0;margin-top:16.55pt;width:451.45pt;height:21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" fillcolor="#d83b01" stroked="f" strokeweight="1pt">
                <v:textbox>
                  <w:txbxContent>
                    <w:p w14:paraId="58382362" w14:textId="5266A087" w:rsidR="00311990" w:rsidRPr="00A43F3A" w:rsidRDefault="00311990" w:rsidP="00A43F3A">
                      <w:pPr>
                        <w:rPr>
                          <w:b/>
                          <w:sz w:val="24"/>
                        </w:rPr>
                      </w:pPr>
                      <w:r w:rsidRPr="00A43F3A">
                        <w:rPr>
                          <w:b/>
                          <w:sz w:val="24"/>
                          <w:szCs w:val="24"/>
                          <w:lang w:bidi="nl-NL"/>
                        </w:rPr>
                        <w:t>1.</w:t>
                      </w:r>
                      <w:r w:rsidRPr="00A43F3A">
                        <w:rPr>
                          <w:b/>
                          <w:sz w:val="24"/>
                          <w:szCs w:val="24"/>
                          <w:lang w:bidi="nl-NL"/>
                        </w:rPr>
                        <w:tab/>
                      </w:r>
                      <w:r w:rsidR="003F164A">
                        <w:rPr>
                          <w:b/>
                          <w:sz w:val="24"/>
                          <w:szCs w:val="24"/>
                          <w:lang w:bidi="nl-NL"/>
                        </w:rPr>
                        <w:t>WELKE DATA WIL JE JE  INSCHRIJVEN?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C216BA" w14:textId="77777777" w:rsidR="00311990" w:rsidRPr="00785897" w:rsidRDefault="00311990" w:rsidP="00311990">
      <w:pPr>
        <w:spacing w:line="360" w:lineRule="auto"/>
        <w:jc w:val="both"/>
        <w:rPr>
          <w:color w:val="2F2F2F"/>
        </w:rPr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"/>
        <w:gridCol w:w="8583"/>
      </w:tblGrid>
      <w:tr w:rsidR="00311990" w:rsidRPr="00785897" w14:paraId="3BD4C6A4" w14:textId="77777777" w:rsidTr="00DA25CE">
        <w:trPr>
          <w:jc w:val="center"/>
        </w:trPr>
        <w:sdt>
          <w:sdtPr>
            <w:rPr>
              <w:color w:val="2F2F2F"/>
              <w:sz w:val="18"/>
            </w:rPr>
            <w:id w:val="198058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3" w:type="dxa"/>
                <w:shd w:val="clear" w:color="auto" w:fill="auto"/>
                <w:vAlign w:val="center"/>
              </w:tcPr>
              <w:p w14:paraId="00EE9180" w14:textId="77777777" w:rsidR="00311990" w:rsidRPr="00785897" w:rsidRDefault="000A7CCA" w:rsidP="00F823AD">
                <w:pPr>
                  <w:spacing w:line="480" w:lineRule="auto"/>
                  <w:jc w:val="center"/>
                  <w:rPr>
                    <w:color w:val="2F2F2F"/>
                    <w:sz w:val="18"/>
                  </w:rPr>
                </w:pPr>
                <w:r w:rsidRPr="00785897">
                  <w:rPr>
                    <w:rFonts w:ascii="MS Gothic" w:eastAsia="MS Gothic" w:hAnsi="MS Gothic" w:cs="MS Gothic"/>
                    <w:color w:val="2F2F2F"/>
                    <w:sz w:val="18"/>
                    <w:szCs w:val="18"/>
                    <w:lang w:bidi="nl-NL"/>
                  </w:rPr>
                  <w:t>☐</w:t>
                </w:r>
              </w:p>
            </w:tc>
          </w:sdtContent>
        </w:sdt>
        <w:tc>
          <w:tcPr>
            <w:tcW w:w="8583" w:type="dxa"/>
            <w:vAlign w:val="center"/>
          </w:tcPr>
          <w:p w14:paraId="5B508A41" w14:textId="7F560D21" w:rsidR="00311990" w:rsidRPr="00785897" w:rsidRDefault="00D46EB5" w:rsidP="00785897">
            <w:pPr>
              <w:spacing w:after="240" w:line="26" w:lineRule="atLeast"/>
              <w:rPr>
                <w:color w:val="2F2F2F"/>
                <w:sz w:val="18"/>
              </w:rPr>
            </w:pPr>
            <w:r w:rsidRPr="0000553B">
              <w:rPr>
                <w:color w:val="2F2F2F"/>
                <w:sz w:val="18"/>
              </w:rPr>
              <w:t xml:space="preserve">Zondag 2-4-2022 </w:t>
            </w:r>
            <w:r w:rsidR="00DA25CE">
              <w:rPr>
                <w:color w:val="2F2F2F"/>
                <w:sz w:val="18"/>
              </w:rPr>
              <w:t xml:space="preserve">         </w:t>
            </w:r>
            <w:r w:rsidR="0000553B">
              <w:rPr>
                <w:color w:val="2F2F2F"/>
                <w:sz w:val="18"/>
              </w:rPr>
              <w:t xml:space="preserve">                            </w:t>
            </w:r>
            <w:r w:rsidR="00DA25CE">
              <w:rPr>
                <w:color w:val="2F2F2F"/>
                <w:sz w:val="18"/>
              </w:rPr>
              <w:t xml:space="preserve">                         </w:t>
            </w:r>
            <w:sdt>
              <w:sdtPr>
                <w:rPr>
                  <w:color w:val="2F2F2F"/>
                  <w:sz w:val="18"/>
                </w:rPr>
                <w:id w:val="-442684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5CE">
                  <w:rPr>
                    <w:rFonts w:ascii="MS Gothic" w:eastAsia="MS Gothic" w:hAnsi="MS Gothic" w:hint="eastAsia"/>
                    <w:color w:val="2F2F2F"/>
                    <w:sz w:val="18"/>
                  </w:rPr>
                  <w:t>☐</w:t>
                </w:r>
              </w:sdtContent>
            </w:sdt>
            <w:r w:rsidR="00DA25CE">
              <w:rPr>
                <w:color w:val="2F2F2F"/>
                <w:sz w:val="18"/>
              </w:rPr>
              <w:t xml:space="preserve"> Zondag </w:t>
            </w:r>
            <w:r w:rsidR="0000553B">
              <w:rPr>
                <w:color w:val="2F2F2F"/>
                <w:sz w:val="18"/>
              </w:rPr>
              <w:t>6</w:t>
            </w:r>
            <w:r w:rsidR="00DA25CE">
              <w:rPr>
                <w:color w:val="2F2F2F"/>
                <w:sz w:val="18"/>
              </w:rPr>
              <w:t>-8-202</w:t>
            </w:r>
            <w:r w:rsidR="0000553B">
              <w:rPr>
                <w:color w:val="2F2F2F"/>
                <w:sz w:val="18"/>
              </w:rPr>
              <w:t>3</w:t>
            </w:r>
          </w:p>
        </w:tc>
      </w:tr>
      <w:tr w:rsidR="00311990" w:rsidRPr="00785897" w14:paraId="295FE7FA" w14:textId="77777777" w:rsidTr="00DA25CE">
        <w:trPr>
          <w:jc w:val="center"/>
        </w:trPr>
        <w:sdt>
          <w:sdtPr>
            <w:rPr>
              <w:color w:val="2F2F2F"/>
              <w:sz w:val="18"/>
            </w:rPr>
            <w:id w:val="-1529485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3" w:type="dxa"/>
                <w:shd w:val="clear" w:color="auto" w:fill="auto"/>
                <w:vAlign w:val="center"/>
              </w:tcPr>
              <w:p w14:paraId="6CD55D83" w14:textId="77777777" w:rsidR="00311990" w:rsidRPr="00785897" w:rsidRDefault="00F823AD" w:rsidP="00F823AD">
                <w:pPr>
                  <w:spacing w:line="480" w:lineRule="auto"/>
                  <w:jc w:val="center"/>
                  <w:rPr>
                    <w:color w:val="2F2F2F"/>
                    <w:sz w:val="18"/>
                  </w:rPr>
                </w:pPr>
                <w:r w:rsidRPr="00785897">
                  <w:rPr>
                    <w:rFonts w:ascii="MS Gothic" w:eastAsia="MS Gothic" w:hAnsi="MS Gothic" w:cs="MS Gothic"/>
                    <w:color w:val="2F2F2F"/>
                    <w:sz w:val="18"/>
                    <w:szCs w:val="18"/>
                    <w:lang w:bidi="nl-NL"/>
                  </w:rPr>
                  <w:t>☐</w:t>
                </w:r>
              </w:p>
            </w:tc>
          </w:sdtContent>
        </w:sdt>
        <w:tc>
          <w:tcPr>
            <w:tcW w:w="8583" w:type="dxa"/>
            <w:vAlign w:val="center"/>
          </w:tcPr>
          <w:p w14:paraId="507165EC" w14:textId="7E24945F" w:rsidR="00311990" w:rsidRPr="00785897" w:rsidRDefault="006962DE" w:rsidP="00785897">
            <w:pPr>
              <w:spacing w:after="240" w:line="26" w:lineRule="atLeast"/>
              <w:rPr>
                <w:color w:val="2F2F2F"/>
                <w:sz w:val="18"/>
              </w:rPr>
            </w:pPr>
            <w:r>
              <w:rPr>
                <w:color w:val="2F2F2F"/>
                <w:sz w:val="18"/>
              </w:rPr>
              <w:t>Zon</w:t>
            </w:r>
            <w:r w:rsidR="00DA25CE" w:rsidRPr="0000553B">
              <w:rPr>
                <w:color w:val="2F2F2F"/>
                <w:sz w:val="18"/>
              </w:rPr>
              <w:t xml:space="preserve">dag </w:t>
            </w:r>
            <w:r w:rsidR="0000553B">
              <w:rPr>
                <w:color w:val="2F2F2F"/>
                <w:sz w:val="18"/>
              </w:rPr>
              <w:t>30</w:t>
            </w:r>
            <w:r w:rsidR="00DA25CE" w:rsidRPr="0000553B">
              <w:rPr>
                <w:color w:val="2F2F2F"/>
                <w:sz w:val="18"/>
              </w:rPr>
              <w:t>-</w:t>
            </w:r>
            <w:r w:rsidR="0000553B">
              <w:rPr>
                <w:color w:val="2F2F2F"/>
                <w:sz w:val="18"/>
              </w:rPr>
              <w:t>4</w:t>
            </w:r>
            <w:r w:rsidR="00DA25CE" w:rsidRPr="0000553B">
              <w:rPr>
                <w:color w:val="2F2F2F"/>
                <w:sz w:val="18"/>
              </w:rPr>
              <w:t>-202</w:t>
            </w:r>
            <w:r w:rsidR="0000553B">
              <w:rPr>
                <w:color w:val="2F2F2F"/>
                <w:sz w:val="18"/>
              </w:rPr>
              <w:t>3</w:t>
            </w:r>
            <w:r w:rsidR="00DA25CE" w:rsidRPr="0000553B">
              <w:rPr>
                <w:color w:val="2F2F2F"/>
                <w:sz w:val="18"/>
              </w:rPr>
              <w:t xml:space="preserve"> (</w:t>
            </w:r>
            <w:r w:rsidR="0000553B">
              <w:rPr>
                <w:color w:val="2F2F2F"/>
                <w:sz w:val="18"/>
              </w:rPr>
              <w:t>Kunstmoment</w:t>
            </w:r>
            <w:r w:rsidR="00DA25CE" w:rsidRPr="0000553B">
              <w:rPr>
                <w:color w:val="2F2F2F"/>
                <w:sz w:val="18"/>
              </w:rPr>
              <w:t>)</w:t>
            </w:r>
            <w:r w:rsidR="00DA25CE">
              <w:rPr>
                <w:color w:val="2F2F2F"/>
                <w:sz w:val="18"/>
              </w:rPr>
              <w:t xml:space="preserve">                               </w:t>
            </w:r>
            <w:sdt>
              <w:sdtPr>
                <w:rPr>
                  <w:color w:val="2F2F2F"/>
                  <w:sz w:val="18"/>
                </w:rPr>
                <w:id w:val="2097977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5CE">
                  <w:rPr>
                    <w:rFonts w:ascii="MS Gothic" w:eastAsia="MS Gothic" w:hAnsi="MS Gothic" w:hint="eastAsia"/>
                    <w:color w:val="2F2F2F"/>
                    <w:sz w:val="18"/>
                  </w:rPr>
                  <w:t>☐</w:t>
                </w:r>
              </w:sdtContent>
            </w:sdt>
            <w:r w:rsidR="00DA25CE">
              <w:rPr>
                <w:color w:val="2F2F2F"/>
                <w:sz w:val="18"/>
              </w:rPr>
              <w:t xml:space="preserve"> Zondag </w:t>
            </w:r>
            <w:r w:rsidR="00C40E90">
              <w:rPr>
                <w:color w:val="2F2F2F"/>
                <w:sz w:val="18"/>
              </w:rPr>
              <w:t>3</w:t>
            </w:r>
            <w:r w:rsidR="00DA25CE">
              <w:rPr>
                <w:color w:val="2F2F2F"/>
                <w:sz w:val="18"/>
              </w:rPr>
              <w:t>-9-202</w:t>
            </w:r>
            <w:r w:rsidR="0000553B">
              <w:rPr>
                <w:color w:val="2F2F2F"/>
                <w:sz w:val="18"/>
              </w:rPr>
              <w:t>3</w:t>
            </w:r>
          </w:p>
        </w:tc>
      </w:tr>
      <w:tr w:rsidR="00311990" w:rsidRPr="00785897" w14:paraId="42E12D84" w14:textId="77777777" w:rsidTr="00DA25CE">
        <w:trPr>
          <w:jc w:val="center"/>
        </w:trPr>
        <w:sdt>
          <w:sdtPr>
            <w:rPr>
              <w:color w:val="2F2F2F"/>
              <w:sz w:val="18"/>
            </w:rPr>
            <w:id w:val="203838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3" w:type="dxa"/>
                <w:shd w:val="clear" w:color="auto" w:fill="auto"/>
                <w:vAlign w:val="center"/>
              </w:tcPr>
              <w:p w14:paraId="6D0D98C1" w14:textId="3C436F9A" w:rsidR="00311990" w:rsidRPr="00785897" w:rsidRDefault="00DA25CE" w:rsidP="00F823AD">
                <w:pPr>
                  <w:spacing w:line="480" w:lineRule="auto"/>
                  <w:jc w:val="center"/>
                  <w:rPr>
                    <w:color w:val="2F2F2F"/>
                    <w:sz w:val="18"/>
                  </w:rPr>
                </w:pPr>
                <w:r>
                  <w:rPr>
                    <w:rFonts w:ascii="MS Gothic" w:eastAsia="MS Gothic" w:hAnsi="MS Gothic" w:hint="eastAsia"/>
                    <w:color w:val="2F2F2F"/>
                    <w:sz w:val="18"/>
                  </w:rPr>
                  <w:t>☐</w:t>
                </w:r>
              </w:p>
            </w:tc>
          </w:sdtContent>
        </w:sdt>
        <w:tc>
          <w:tcPr>
            <w:tcW w:w="8583" w:type="dxa"/>
            <w:vAlign w:val="center"/>
          </w:tcPr>
          <w:p w14:paraId="3DAA21D8" w14:textId="70D2589C" w:rsidR="00311990" w:rsidRPr="00785897" w:rsidRDefault="00DA25CE" w:rsidP="00785897">
            <w:pPr>
              <w:spacing w:after="240" w:line="26" w:lineRule="atLeast"/>
              <w:rPr>
                <w:color w:val="2F2F2F"/>
                <w:sz w:val="18"/>
              </w:rPr>
            </w:pPr>
            <w:r w:rsidRPr="0000553B">
              <w:rPr>
                <w:color w:val="2F2F2F"/>
                <w:sz w:val="18"/>
              </w:rPr>
              <w:t xml:space="preserve">Zondag </w:t>
            </w:r>
            <w:r w:rsidR="0000553B">
              <w:rPr>
                <w:color w:val="2F2F2F"/>
                <w:sz w:val="18"/>
              </w:rPr>
              <w:t>4</w:t>
            </w:r>
            <w:r w:rsidRPr="0000553B">
              <w:rPr>
                <w:color w:val="2F2F2F"/>
                <w:sz w:val="18"/>
              </w:rPr>
              <w:t>-</w:t>
            </w:r>
            <w:r w:rsidR="0000553B">
              <w:rPr>
                <w:color w:val="2F2F2F"/>
                <w:sz w:val="18"/>
              </w:rPr>
              <w:t>6</w:t>
            </w:r>
            <w:r w:rsidRPr="0000553B">
              <w:rPr>
                <w:color w:val="2F2F2F"/>
                <w:sz w:val="18"/>
              </w:rPr>
              <w:t>-202</w:t>
            </w:r>
            <w:r w:rsidR="0000553B">
              <w:rPr>
                <w:color w:val="2F2F2F"/>
                <w:sz w:val="18"/>
              </w:rPr>
              <w:t>3</w:t>
            </w:r>
            <w:r w:rsidRPr="0000553B">
              <w:rPr>
                <w:color w:val="2F2F2F"/>
                <w:sz w:val="18"/>
              </w:rPr>
              <w:t xml:space="preserve">                                                               </w:t>
            </w:r>
            <w:sdt>
              <w:sdtPr>
                <w:rPr>
                  <w:color w:val="2F2F2F"/>
                  <w:sz w:val="18"/>
                </w:rPr>
                <w:id w:val="-90320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5F09" w:rsidRPr="0000553B">
                  <w:rPr>
                    <w:rFonts w:ascii="MS Gothic" w:eastAsia="MS Gothic" w:hAnsi="MS Gothic" w:hint="eastAsia"/>
                    <w:color w:val="2F2F2F"/>
                    <w:sz w:val="18"/>
                  </w:rPr>
                  <w:t>☐</w:t>
                </w:r>
              </w:sdtContent>
            </w:sdt>
            <w:r>
              <w:rPr>
                <w:color w:val="2F2F2F"/>
                <w:sz w:val="18"/>
              </w:rPr>
              <w:t xml:space="preserve"> Zondag </w:t>
            </w:r>
            <w:r w:rsidR="00C40E90">
              <w:rPr>
                <w:color w:val="2F2F2F"/>
                <w:sz w:val="18"/>
              </w:rPr>
              <w:t>1</w:t>
            </w:r>
            <w:r>
              <w:rPr>
                <w:color w:val="2F2F2F"/>
                <w:sz w:val="18"/>
              </w:rPr>
              <w:t>-10-202</w:t>
            </w:r>
            <w:r w:rsidR="0000553B">
              <w:rPr>
                <w:color w:val="2F2F2F"/>
                <w:sz w:val="18"/>
              </w:rPr>
              <w:t>3</w:t>
            </w:r>
          </w:p>
        </w:tc>
      </w:tr>
    </w:tbl>
    <w:p w14:paraId="008ADFDA" w14:textId="0F3F04F5" w:rsidR="00443D1F" w:rsidRPr="00443D1F" w:rsidRDefault="00F823AD" w:rsidP="00443D1F">
      <w:pPr>
        <w:spacing w:line="360" w:lineRule="auto"/>
        <w:jc w:val="both"/>
        <w:rPr>
          <w:color w:val="2F2F2F"/>
        </w:rPr>
      </w:pPr>
      <w:r w:rsidRPr="00785897">
        <w:rPr>
          <w:noProof/>
          <w:color w:val="2F2F2F"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68E3F2" wp14:editId="6FFD8CE2">
                <wp:simplePos x="0" y="0"/>
                <wp:positionH relativeFrom="margin">
                  <wp:posOffset>0</wp:posOffset>
                </wp:positionH>
                <wp:positionV relativeFrom="paragraph">
                  <wp:posOffset>107950</wp:posOffset>
                </wp:positionV>
                <wp:extent cx="5733288" cy="269631"/>
                <wp:effectExtent l="0" t="0" r="1270" b="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28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B835D" w14:textId="522C0C1A" w:rsidR="00F823AD" w:rsidRPr="00A43F3A" w:rsidRDefault="00F823AD" w:rsidP="00F823A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2.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ab/>
                            </w:r>
                            <w:r w:rsidR="003F164A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HEB JE EERDER OP DE HEERLIJCKE MARKT IN DIEPENHEIM GESTAAN?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8E3F2" id="Rechthoek 10" o:spid="_x0000_s1027" style="position:absolute;left:0;text-align:left;margin-left:0;margin-top:8.5pt;width:451.45pt;height:21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" fillcolor="#d83b01" stroked="f" strokeweight="1pt">
                <v:textbox>
                  <w:txbxContent>
                    <w:p w14:paraId="5FEB835D" w14:textId="522C0C1A" w:rsidR="00F823AD" w:rsidRPr="00A43F3A" w:rsidRDefault="00F823AD" w:rsidP="00F823A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bidi="nl-NL"/>
                        </w:rPr>
                        <w:t>2.</w:t>
                      </w:r>
                      <w:r>
                        <w:rPr>
                          <w:b/>
                          <w:sz w:val="24"/>
                          <w:szCs w:val="24"/>
                          <w:lang w:bidi="nl-NL"/>
                        </w:rPr>
                        <w:tab/>
                      </w:r>
                      <w:r w:rsidR="003F164A">
                        <w:rPr>
                          <w:b/>
                          <w:sz w:val="24"/>
                          <w:szCs w:val="24"/>
                          <w:lang w:bidi="nl-NL"/>
                        </w:rPr>
                        <w:t>HEB JE EERDER OP DE HEERLIJCKE MARKT IN DIEPENHEIM GESTAAN?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571FF" w:rsidRPr="00785897" w14:paraId="1E926BC6" w14:textId="77777777" w:rsidTr="00ED3758">
        <w:trPr>
          <w:trHeight w:val="153"/>
          <w:jc w:val="center"/>
        </w:trPr>
        <w:tc>
          <w:tcPr>
            <w:tcW w:w="9026" w:type="dxa"/>
            <w:shd w:val="clear" w:color="auto" w:fill="auto"/>
            <w:vAlign w:val="center"/>
          </w:tcPr>
          <w:p w14:paraId="61A3542C" w14:textId="605704E0" w:rsidR="008571FF" w:rsidRDefault="008571FF" w:rsidP="008571FF">
            <w:pPr>
              <w:spacing w:line="480" w:lineRule="auto"/>
              <w:rPr>
                <w:color w:val="2F2F2F"/>
                <w:sz w:val="18"/>
              </w:rPr>
            </w:pPr>
          </w:p>
          <w:p w14:paraId="43A7FC9A" w14:textId="6154F3C5" w:rsidR="008571FF" w:rsidRPr="00785897" w:rsidRDefault="00000000" w:rsidP="008571FF">
            <w:pPr>
              <w:spacing w:line="480" w:lineRule="auto"/>
              <w:rPr>
                <w:color w:val="2F2F2F"/>
                <w:sz w:val="18"/>
              </w:rPr>
            </w:pPr>
            <w:sdt>
              <w:sdtPr>
                <w:rPr>
                  <w:color w:val="2F2F2F"/>
                  <w:sz w:val="18"/>
                </w:rPr>
                <w:id w:val="-247506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71FF">
                  <w:rPr>
                    <w:rFonts w:ascii="MS Gothic" w:eastAsia="MS Gothic" w:hAnsi="MS Gothic" w:hint="eastAsia"/>
                    <w:color w:val="2F2F2F"/>
                    <w:sz w:val="18"/>
                  </w:rPr>
                  <w:t>☐</w:t>
                </w:r>
              </w:sdtContent>
            </w:sdt>
            <w:r w:rsidR="008571FF">
              <w:rPr>
                <w:color w:val="2F2F2F"/>
                <w:sz w:val="18"/>
              </w:rPr>
              <w:t xml:space="preserve"> Ja                                              </w:t>
            </w:r>
            <w:sdt>
              <w:sdtPr>
                <w:rPr>
                  <w:color w:val="2F2F2F"/>
                  <w:sz w:val="18"/>
                </w:rPr>
                <w:id w:val="97587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71FF">
                  <w:rPr>
                    <w:rFonts w:ascii="MS Gothic" w:eastAsia="MS Gothic" w:hAnsi="MS Gothic" w:hint="eastAsia"/>
                    <w:color w:val="2F2F2F"/>
                    <w:sz w:val="18"/>
                  </w:rPr>
                  <w:t>☐</w:t>
                </w:r>
              </w:sdtContent>
            </w:sdt>
            <w:r w:rsidR="008571FF">
              <w:rPr>
                <w:color w:val="2F2F2F"/>
                <w:sz w:val="18"/>
              </w:rPr>
              <w:t xml:space="preserve">  Nee, svp ook vraag 5 op blad 2 invullen</w:t>
            </w:r>
          </w:p>
        </w:tc>
      </w:tr>
    </w:tbl>
    <w:p w14:paraId="6D2A42B1" w14:textId="6F2F138B" w:rsidR="000A7CCA" w:rsidRPr="00785897" w:rsidRDefault="000A7CCA" w:rsidP="00041F28">
      <w:r w:rsidRPr="00785897">
        <w:rPr>
          <w:noProof/>
          <w:color w:val="2F2F2F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19D0BF" wp14:editId="296A2B52">
                <wp:simplePos x="0" y="0"/>
                <wp:positionH relativeFrom="margin">
                  <wp:align>right</wp:align>
                </wp:positionH>
                <wp:positionV relativeFrom="paragraph">
                  <wp:posOffset>81574</wp:posOffset>
                </wp:positionV>
                <wp:extent cx="5733288" cy="269631"/>
                <wp:effectExtent l="0" t="0" r="1270" b="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28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EEE20" w14:textId="66F26434" w:rsidR="000A7CCA" w:rsidRPr="00A43F3A" w:rsidRDefault="008571FF" w:rsidP="000A7CC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3</w:t>
                            </w:r>
                            <w:r w:rsidR="000A7CCA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.</w:t>
                            </w:r>
                            <w:r w:rsidR="000A7CCA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ab/>
                            </w:r>
                            <w:r w:rsidR="00AB6579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 xml:space="preserve">Svp aankruisen </w:t>
                            </w:r>
                            <w:r w:rsidR="0043265F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 xml:space="preserve">Waar </w:t>
                            </w:r>
                            <w:r w:rsidR="00AB6579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je</w:t>
                            </w:r>
                            <w:r w:rsidR="0043265F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 xml:space="preserve"> gebruik van </w:t>
                            </w:r>
                            <w:r w:rsidR="00AB6579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 xml:space="preserve">wil </w:t>
                            </w:r>
                            <w:r w:rsidR="0043265F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maken?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9D0BF" id="Rechthoek 14" o:spid="_x0000_s1028" style="position:absolute;margin-left:400.25pt;margin-top:6.4pt;width:451.45pt;height:21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" fillcolor="#d83b01" stroked="f" strokeweight="1pt">
                <v:textbox>
                  <w:txbxContent>
                    <w:p w14:paraId="3F3EEE20" w14:textId="66F26434" w:rsidR="000A7CCA" w:rsidRPr="00A43F3A" w:rsidRDefault="008571FF" w:rsidP="000A7CC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bidi="nl-NL"/>
                        </w:rPr>
                        <w:t>3</w:t>
                      </w:r>
                      <w:r w:rsidR="000A7CCA">
                        <w:rPr>
                          <w:b/>
                          <w:sz w:val="24"/>
                          <w:szCs w:val="24"/>
                          <w:lang w:bidi="nl-NL"/>
                        </w:rPr>
                        <w:t>.</w:t>
                      </w:r>
                      <w:r w:rsidR="000A7CCA">
                        <w:rPr>
                          <w:b/>
                          <w:sz w:val="24"/>
                          <w:szCs w:val="24"/>
                          <w:lang w:bidi="nl-NL"/>
                        </w:rPr>
                        <w:tab/>
                      </w:r>
                      <w:r w:rsidR="00AB6579">
                        <w:rPr>
                          <w:b/>
                          <w:sz w:val="24"/>
                          <w:szCs w:val="24"/>
                          <w:lang w:bidi="nl-NL"/>
                        </w:rPr>
                        <w:t xml:space="preserve">Svp aankruisen </w:t>
                      </w:r>
                      <w:r w:rsidR="0043265F">
                        <w:rPr>
                          <w:b/>
                          <w:sz w:val="24"/>
                          <w:szCs w:val="24"/>
                          <w:lang w:bidi="nl-NL"/>
                        </w:rPr>
                        <w:t xml:space="preserve">Waar </w:t>
                      </w:r>
                      <w:r w:rsidR="00AB6579">
                        <w:rPr>
                          <w:b/>
                          <w:sz w:val="24"/>
                          <w:szCs w:val="24"/>
                          <w:lang w:bidi="nl-NL"/>
                        </w:rPr>
                        <w:t>je</w:t>
                      </w:r>
                      <w:r w:rsidR="0043265F">
                        <w:rPr>
                          <w:b/>
                          <w:sz w:val="24"/>
                          <w:szCs w:val="24"/>
                          <w:lang w:bidi="nl-NL"/>
                        </w:rPr>
                        <w:t xml:space="preserve"> gebruik van </w:t>
                      </w:r>
                      <w:r w:rsidR="00AB6579">
                        <w:rPr>
                          <w:b/>
                          <w:sz w:val="24"/>
                          <w:szCs w:val="24"/>
                          <w:lang w:bidi="nl-NL"/>
                        </w:rPr>
                        <w:t xml:space="preserve">wil </w:t>
                      </w:r>
                      <w:r w:rsidR="0043265F">
                        <w:rPr>
                          <w:b/>
                          <w:sz w:val="24"/>
                          <w:szCs w:val="24"/>
                          <w:lang w:bidi="nl-NL"/>
                        </w:rPr>
                        <w:t>maken?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5"/>
      </w:tblGrid>
      <w:tr w:rsidR="008435A4" w:rsidRPr="00785897" w14:paraId="5144DE2F" w14:textId="77777777" w:rsidTr="00AB6579">
        <w:trPr>
          <w:jc w:val="center"/>
        </w:trPr>
        <w:tc>
          <w:tcPr>
            <w:tcW w:w="8585" w:type="dxa"/>
            <w:vAlign w:val="center"/>
          </w:tcPr>
          <w:p w14:paraId="27BFFC0C" w14:textId="42584608" w:rsidR="008435A4" w:rsidRPr="00AB6579" w:rsidRDefault="008435A4" w:rsidP="003A5540">
            <w:pPr>
              <w:spacing w:line="26" w:lineRule="atLeast"/>
              <w:rPr>
                <w:color w:val="2F2F2F"/>
                <w:sz w:val="18"/>
                <w:szCs w:val="18"/>
                <w:lang w:bidi="nl-NL"/>
              </w:rPr>
            </w:pPr>
          </w:p>
          <w:p w14:paraId="128EA34E" w14:textId="77777777" w:rsidR="008435A4" w:rsidRDefault="008435A4" w:rsidP="003A5540">
            <w:pPr>
              <w:spacing w:line="26" w:lineRule="atLeast"/>
              <w:rPr>
                <w:color w:val="2F2F2F"/>
                <w:sz w:val="18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453"/>
              <w:gridCol w:w="4496"/>
              <w:gridCol w:w="923"/>
              <w:gridCol w:w="1281"/>
              <w:gridCol w:w="1206"/>
            </w:tblGrid>
            <w:tr w:rsidR="008435A4" w14:paraId="2C55C5B5" w14:textId="77777777" w:rsidTr="008435A4">
              <w:tc>
                <w:tcPr>
                  <w:tcW w:w="453" w:type="dxa"/>
                </w:tcPr>
                <w:p w14:paraId="7EBB7399" w14:textId="77777777" w:rsidR="008435A4" w:rsidRDefault="008435A4" w:rsidP="008435A4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4496" w:type="dxa"/>
                </w:tcPr>
                <w:p w14:paraId="784EBBAD" w14:textId="0AA391E6" w:rsidR="008435A4" w:rsidRDefault="008435A4" w:rsidP="003A5540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Omschrijving</w:t>
                  </w:r>
                </w:p>
              </w:tc>
              <w:tc>
                <w:tcPr>
                  <w:tcW w:w="923" w:type="dxa"/>
                </w:tcPr>
                <w:p w14:paraId="7F82C8DD" w14:textId="76524371" w:rsidR="008435A4" w:rsidRDefault="008435A4" w:rsidP="003A5540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Prijs</w:t>
                  </w:r>
                </w:p>
              </w:tc>
              <w:tc>
                <w:tcPr>
                  <w:tcW w:w="1281" w:type="dxa"/>
                </w:tcPr>
                <w:p w14:paraId="5760D193" w14:textId="33573143" w:rsidR="008435A4" w:rsidRDefault="008435A4" w:rsidP="003A5540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Aantal (markten)</w:t>
                  </w:r>
                </w:p>
              </w:tc>
              <w:tc>
                <w:tcPr>
                  <w:tcW w:w="1206" w:type="dxa"/>
                </w:tcPr>
                <w:p w14:paraId="3854E804" w14:textId="4E34CC83" w:rsidR="008435A4" w:rsidRDefault="008435A4" w:rsidP="003A5540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Totaalprijs</w:t>
                  </w:r>
                </w:p>
              </w:tc>
            </w:tr>
            <w:tr w:rsidR="008435A4" w14:paraId="2FE05E22" w14:textId="77777777" w:rsidTr="008435A4">
              <w:trPr>
                <w:trHeight w:val="317"/>
              </w:trPr>
              <w:tc>
                <w:tcPr>
                  <w:tcW w:w="453" w:type="dxa"/>
                </w:tcPr>
                <w:p w14:paraId="6AD2D26F" w14:textId="77777777" w:rsidR="008435A4" w:rsidRDefault="008435A4" w:rsidP="003A5540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4496" w:type="dxa"/>
                </w:tcPr>
                <w:p w14:paraId="34DFD35A" w14:textId="58133C43" w:rsidR="008435A4" w:rsidRDefault="008435A4" w:rsidP="003A5540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Kraam 4 meter (wordt geleverd met dak), incl</w:t>
                  </w:r>
                  <w:r w:rsidR="00A46F5D">
                    <w:rPr>
                      <w:color w:val="2F2F2F"/>
                      <w:sz w:val="18"/>
                    </w:rPr>
                    <w:t>.</w:t>
                  </w:r>
                  <w:r>
                    <w:rPr>
                      <w:color w:val="2F2F2F"/>
                      <w:sz w:val="18"/>
                    </w:rPr>
                    <w:t xml:space="preserve"> 1 lunchpakket en 2x koffie</w:t>
                  </w:r>
                </w:p>
              </w:tc>
              <w:tc>
                <w:tcPr>
                  <w:tcW w:w="923" w:type="dxa"/>
                </w:tcPr>
                <w:p w14:paraId="09BBF43F" w14:textId="0F19A9C0" w:rsidR="008435A4" w:rsidRDefault="008435A4" w:rsidP="003A5540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47,50</w:t>
                  </w:r>
                </w:p>
              </w:tc>
              <w:tc>
                <w:tcPr>
                  <w:tcW w:w="1281" w:type="dxa"/>
                </w:tcPr>
                <w:p w14:paraId="0A95D27B" w14:textId="77777777" w:rsidR="008435A4" w:rsidRDefault="008435A4" w:rsidP="003A5540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1206" w:type="dxa"/>
                </w:tcPr>
                <w:p w14:paraId="30B87800" w14:textId="77777777" w:rsidR="008435A4" w:rsidRDefault="008435A4" w:rsidP="003A5540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</w:tr>
            <w:tr w:rsidR="008435A4" w14:paraId="29E4D783" w14:textId="77777777" w:rsidTr="008435A4">
              <w:trPr>
                <w:trHeight w:val="317"/>
              </w:trPr>
              <w:tc>
                <w:tcPr>
                  <w:tcW w:w="453" w:type="dxa"/>
                </w:tcPr>
                <w:p w14:paraId="4D8818CA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4496" w:type="dxa"/>
                  <w:vAlign w:val="center"/>
                </w:tcPr>
                <w:p w14:paraId="792BE06F" w14:textId="6B8ACF12" w:rsidR="008435A4" w:rsidRDefault="00A46F5D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Kraam 4 meter (wordt geleverd met dak), incl. 2x koffie/thee</w:t>
                  </w:r>
                </w:p>
              </w:tc>
              <w:tc>
                <w:tcPr>
                  <w:tcW w:w="923" w:type="dxa"/>
                </w:tcPr>
                <w:p w14:paraId="234E0779" w14:textId="6C50973D" w:rsidR="008435A4" w:rsidRDefault="00A46F5D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40,00</w:t>
                  </w:r>
                </w:p>
              </w:tc>
              <w:tc>
                <w:tcPr>
                  <w:tcW w:w="1281" w:type="dxa"/>
                </w:tcPr>
                <w:p w14:paraId="03817E42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1206" w:type="dxa"/>
                </w:tcPr>
                <w:p w14:paraId="19D56087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</w:tr>
            <w:tr w:rsidR="00A46F5D" w14:paraId="580C0396" w14:textId="77777777" w:rsidTr="008435A4">
              <w:trPr>
                <w:trHeight w:val="317"/>
              </w:trPr>
              <w:tc>
                <w:tcPr>
                  <w:tcW w:w="453" w:type="dxa"/>
                </w:tcPr>
                <w:p w14:paraId="423AE5BB" w14:textId="77777777" w:rsidR="00A46F5D" w:rsidRDefault="00A46F5D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4496" w:type="dxa"/>
                  <w:vAlign w:val="center"/>
                </w:tcPr>
                <w:p w14:paraId="688C0DC6" w14:textId="70699C46" w:rsidR="00A46F5D" w:rsidRDefault="00A46F5D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Staplaats, incl. 1 lunchpakket en 2x koffie/thee</w:t>
                  </w:r>
                </w:p>
              </w:tc>
              <w:tc>
                <w:tcPr>
                  <w:tcW w:w="923" w:type="dxa"/>
                </w:tcPr>
                <w:p w14:paraId="5FF952C6" w14:textId="000DEDA9" w:rsidR="00A46F5D" w:rsidRDefault="0000553B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40</w:t>
                  </w:r>
                  <w:r w:rsidR="00A46F5D">
                    <w:rPr>
                      <w:color w:val="2F2F2F"/>
                      <w:sz w:val="18"/>
                    </w:rPr>
                    <w:t>,</w:t>
                  </w:r>
                  <w:r>
                    <w:rPr>
                      <w:color w:val="2F2F2F"/>
                      <w:sz w:val="18"/>
                    </w:rPr>
                    <w:t>00</w:t>
                  </w:r>
                </w:p>
              </w:tc>
              <w:tc>
                <w:tcPr>
                  <w:tcW w:w="1281" w:type="dxa"/>
                </w:tcPr>
                <w:p w14:paraId="7AE95AB4" w14:textId="77777777" w:rsidR="00A46F5D" w:rsidRDefault="00A46F5D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1206" w:type="dxa"/>
                </w:tcPr>
                <w:p w14:paraId="6549B75B" w14:textId="77777777" w:rsidR="00A46F5D" w:rsidRDefault="00A46F5D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</w:tr>
            <w:tr w:rsidR="008435A4" w14:paraId="23CA55C5" w14:textId="77777777" w:rsidTr="008435A4">
              <w:trPr>
                <w:trHeight w:val="317"/>
              </w:trPr>
              <w:tc>
                <w:tcPr>
                  <w:tcW w:w="453" w:type="dxa"/>
                </w:tcPr>
                <w:p w14:paraId="4B2C8678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4496" w:type="dxa"/>
                </w:tcPr>
                <w:p w14:paraId="062F872F" w14:textId="1412B6BD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>Stroomaansluiting per kraam/per keer</w:t>
                  </w:r>
                </w:p>
              </w:tc>
              <w:tc>
                <w:tcPr>
                  <w:tcW w:w="923" w:type="dxa"/>
                </w:tcPr>
                <w:p w14:paraId="6861C487" w14:textId="6BD70BC3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 xml:space="preserve"> 5,00</w:t>
                  </w:r>
                </w:p>
              </w:tc>
              <w:tc>
                <w:tcPr>
                  <w:tcW w:w="1281" w:type="dxa"/>
                </w:tcPr>
                <w:p w14:paraId="09BD6090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1206" w:type="dxa"/>
                </w:tcPr>
                <w:p w14:paraId="412E2EE8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</w:tr>
            <w:tr w:rsidR="008435A4" w14:paraId="0AD1F2AD" w14:textId="77777777" w:rsidTr="008435A4">
              <w:trPr>
                <w:trHeight w:val="317"/>
              </w:trPr>
              <w:tc>
                <w:tcPr>
                  <w:tcW w:w="453" w:type="dxa"/>
                </w:tcPr>
                <w:p w14:paraId="24493817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4496" w:type="dxa"/>
                </w:tcPr>
                <w:p w14:paraId="77C3E66E" w14:textId="4E49CBE8" w:rsidR="008435A4" w:rsidRDefault="00A46F5D" w:rsidP="00AB6579">
                  <w:pPr>
                    <w:spacing w:line="26" w:lineRule="atLeast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Achter scherm</w:t>
                  </w:r>
                  <w:r w:rsidR="008435A4">
                    <w:rPr>
                      <w:color w:val="2F2F2F"/>
                      <w:sz w:val="18"/>
                      <w:szCs w:val="18"/>
                      <w:lang w:bidi="nl-NL"/>
                    </w:rPr>
                    <w:t xml:space="preserve"> incl. klemmen per kraam/per keer</w:t>
                  </w:r>
                </w:p>
                <w:p w14:paraId="27F995CF" w14:textId="7C0B87E6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(hiervoor wordt een borg gevraagd van € 10,00)</w:t>
                  </w:r>
                </w:p>
              </w:tc>
              <w:tc>
                <w:tcPr>
                  <w:tcW w:w="923" w:type="dxa"/>
                </w:tcPr>
                <w:p w14:paraId="2CF4FCAB" w14:textId="5829FDBC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 xml:space="preserve"> 5,00</w:t>
                  </w:r>
                </w:p>
              </w:tc>
              <w:tc>
                <w:tcPr>
                  <w:tcW w:w="1281" w:type="dxa"/>
                </w:tcPr>
                <w:p w14:paraId="4D8DF720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1206" w:type="dxa"/>
                </w:tcPr>
                <w:p w14:paraId="5A4E59A5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</w:tr>
            <w:tr w:rsidR="008435A4" w14:paraId="3E522276" w14:textId="77777777" w:rsidTr="008435A4">
              <w:trPr>
                <w:trHeight w:val="317"/>
              </w:trPr>
              <w:tc>
                <w:tcPr>
                  <w:tcW w:w="453" w:type="dxa"/>
                </w:tcPr>
                <w:p w14:paraId="0E9A980B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4496" w:type="dxa"/>
                </w:tcPr>
                <w:p w14:paraId="5BC79F5D" w14:textId="722DAC96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Extra lunch</w:t>
                  </w:r>
                </w:p>
              </w:tc>
              <w:tc>
                <w:tcPr>
                  <w:tcW w:w="923" w:type="dxa"/>
                </w:tcPr>
                <w:p w14:paraId="1439AAA8" w14:textId="5EE5D8B8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  <w:r>
                    <w:rPr>
                      <w:color w:val="2F2F2F"/>
                      <w:sz w:val="18"/>
                    </w:rPr>
                    <w:t xml:space="preserve"> 6,00</w:t>
                  </w:r>
                </w:p>
              </w:tc>
              <w:tc>
                <w:tcPr>
                  <w:tcW w:w="1281" w:type="dxa"/>
                </w:tcPr>
                <w:p w14:paraId="03549BFE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  <w:tc>
                <w:tcPr>
                  <w:tcW w:w="1206" w:type="dxa"/>
                </w:tcPr>
                <w:p w14:paraId="5FF11226" w14:textId="77777777" w:rsidR="008435A4" w:rsidRDefault="008435A4" w:rsidP="00AB6579">
                  <w:pPr>
                    <w:spacing w:line="26" w:lineRule="atLeast"/>
                    <w:rPr>
                      <w:color w:val="2F2F2F"/>
                      <w:sz w:val="18"/>
                    </w:rPr>
                  </w:pPr>
                </w:p>
              </w:tc>
            </w:tr>
          </w:tbl>
          <w:p w14:paraId="683EC1FF" w14:textId="0A08BAF9" w:rsidR="008435A4" w:rsidRDefault="008435A4" w:rsidP="003A5540">
            <w:pPr>
              <w:spacing w:line="26" w:lineRule="atLeast"/>
              <w:rPr>
                <w:color w:val="2F2F2F"/>
                <w:sz w:val="18"/>
              </w:rPr>
            </w:pPr>
            <w:r>
              <w:rPr>
                <w:color w:val="2F2F2F"/>
                <w:sz w:val="18"/>
              </w:rPr>
              <w:t>Je ontvangt een rekening van de totaalprijs.</w:t>
            </w:r>
          </w:p>
          <w:p w14:paraId="0BF99CD4" w14:textId="736ACDE6" w:rsidR="008435A4" w:rsidRDefault="008435A4" w:rsidP="003A5540">
            <w:pPr>
              <w:spacing w:line="26" w:lineRule="atLeast"/>
              <w:rPr>
                <w:color w:val="2F2F2F"/>
                <w:sz w:val="18"/>
              </w:rPr>
            </w:pPr>
            <w:r>
              <w:rPr>
                <w:color w:val="2F2F2F"/>
                <w:sz w:val="18"/>
              </w:rPr>
              <w:t>Grondruimte buiten, naast je eigen stand is gratis tot 2 m</w:t>
            </w:r>
            <w:r w:rsidR="00A46F5D">
              <w:rPr>
                <w:color w:val="2F2F2F"/>
                <w:sz w:val="18"/>
              </w:rPr>
              <w:t>e</w:t>
            </w:r>
            <w:r>
              <w:rPr>
                <w:color w:val="2F2F2F"/>
                <w:sz w:val="18"/>
              </w:rPr>
              <w:t>t</w:t>
            </w:r>
            <w:r w:rsidR="00A46F5D">
              <w:rPr>
                <w:color w:val="2F2F2F"/>
                <w:sz w:val="18"/>
              </w:rPr>
              <w:t>e</w:t>
            </w:r>
            <w:r>
              <w:rPr>
                <w:color w:val="2F2F2F"/>
                <w:sz w:val="18"/>
              </w:rPr>
              <w:t>r.</w:t>
            </w:r>
          </w:p>
          <w:p w14:paraId="7B0D88C5" w14:textId="5FA8C29C" w:rsidR="008435A4" w:rsidRPr="00785897" w:rsidRDefault="008435A4" w:rsidP="003A5540">
            <w:pPr>
              <w:spacing w:line="26" w:lineRule="atLeast"/>
              <w:rPr>
                <w:color w:val="2F2F2F"/>
                <w:sz w:val="18"/>
              </w:rPr>
            </w:pPr>
          </w:p>
        </w:tc>
      </w:tr>
    </w:tbl>
    <w:p w14:paraId="69B64AD5" w14:textId="33EC5802" w:rsidR="000A7CCA" w:rsidRDefault="000A7CCA" w:rsidP="000F6C90">
      <w:pPr>
        <w:tabs>
          <w:tab w:val="left" w:pos="1644"/>
        </w:tabs>
        <w:rPr>
          <w:lang w:bidi="nl-NL"/>
        </w:rPr>
      </w:pPr>
      <w:r w:rsidRPr="00785897">
        <w:rPr>
          <w:noProof/>
          <w:color w:val="2F2F2F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CAD0C" wp14:editId="26579168">
                <wp:simplePos x="0" y="0"/>
                <wp:positionH relativeFrom="margin">
                  <wp:align>right</wp:align>
                </wp:positionH>
                <wp:positionV relativeFrom="paragraph">
                  <wp:posOffset>69376</wp:posOffset>
                </wp:positionV>
                <wp:extent cx="5733288" cy="269631"/>
                <wp:effectExtent l="0" t="0" r="1270" b="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28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BE0B1" w14:textId="67F3BAC8" w:rsidR="000A7CCA" w:rsidRPr="00A43F3A" w:rsidRDefault="008571FF" w:rsidP="000A7CC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4</w:t>
                            </w:r>
                            <w:r w:rsidR="000A7CCA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.</w:t>
                            </w:r>
                            <w:r w:rsidR="000A7CCA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ab/>
                            </w:r>
                            <w:r w:rsidR="00DA25CE"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PERSOONLIJKE/BEDRIJFSGEGEVENS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CAD0C" id="Rechthoek 15" o:spid="_x0000_s1029" style="position:absolute;margin-left:400.25pt;margin-top:5.45pt;width:451.45pt;height:21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" fillcolor="#d83b01" stroked="f" strokeweight="1pt">
                <v:textbox>
                  <w:txbxContent>
                    <w:p w14:paraId="40FBE0B1" w14:textId="67F3BAC8" w:rsidR="000A7CCA" w:rsidRPr="00A43F3A" w:rsidRDefault="008571FF" w:rsidP="000A7CC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bidi="nl-NL"/>
                        </w:rPr>
                        <w:t>4</w:t>
                      </w:r>
                      <w:r w:rsidR="000A7CCA">
                        <w:rPr>
                          <w:b/>
                          <w:sz w:val="24"/>
                          <w:szCs w:val="24"/>
                          <w:lang w:bidi="nl-NL"/>
                        </w:rPr>
                        <w:t>.</w:t>
                      </w:r>
                      <w:r w:rsidR="000A7CCA">
                        <w:rPr>
                          <w:b/>
                          <w:sz w:val="24"/>
                          <w:szCs w:val="24"/>
                          <w:lang w:bidi="nl-NL"/>
                        </w:rPr>
                        <w:tab/>
                      </w:r>
                      <w:r w:rsidR="00DA25CE">
                        <w:rPr>
                          <w:b/>
                          <w:sz w:val="24"/>
                          <w:szCs w:val="24"/>
                          <w:lang w:bidi="nl-NL"/>
                        </w:rPr>
                        <w:t>PERSOONLIJKE/BEDRIJFSGEGEVENS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C90" w:rsidRPr="00785897">
        <w:rPr>
          <w:lang w:bidi="nl-NL"/>
        </w:rPr>
        <w:tab/>
        <w:t xml:space="preserve"> </w:t>
      </w:r>
    </w:p>
    <w:p w14:paraId="0CF9023F" w14:textId="77777777" w:rsidR="00576D75" w:rsidRPr="00785897" w:rsidRDefault="00576D75" w:rsidP="000F6C90">
      <w:pPr>
        <w:tabs>
          <w:tab w:val="left" w:pos="1644"/>
        </w:tabs>
      </w:pPr>
    </w:p>
    <w:tbl>
      <w:tblPr>
        <w:tblStyle w:val="Tabelraster"/>
        <w:tblW w:w="9026" w:type="dxa"/>
        <w:tblInd w:w="-5" w:type="dxa"/>
        <w:tblLook w:val="04A0" w:firstRow="1" w:lastRow="0" w:firstColumn="1" w:lastColumn="0" w:noHBand="0" w:noVBand="1"/>
      </w:tblPr>
      <w:tblGrid>
        <w:gridCol w:w="443"/>
        <w:gridCol w:w="4065"/>
        <w:gridCol w:w="4518"/>
      </w:tblGrid>
      <w:tr w:rsidR="00041F28" w:rsidRPr="00576D75" w14:paraId="22612E8A" w14:textId="77777777" w:rsidTr="008571FF">
        <w:trPr>
          <w:trHeight w:val="317"/>
        </w:trPr>
        <w:tc>
          <w:tcPr>
            <w:tcW w:w="4508" w:type="dxa"/>
            <w:gridSpan w:val="2"/>
          </w:tcPr>
          <w:p w14:paraId="409A4FE8" w14:textId="00AC3089" w:rsidR="00041F28" w:rsidRPr="00576D75" w:rsidRDefault="00041F28" w:rsidP="000A7CCA">
            <w:pPr>
              <w:rPr>
                <w:sz w:val="18"/>
                <w:szCs w:val="18"/>
              </w:rPr>
            </w:pPr>
            <w:r w:rsidRPr="00576D75">
              <w:rPr>
                <w:sz w:val="18"/>
                <w:szCs w:val="18"/>
              </w:rPr>
              <w:t>(</w:t>
            </w:r>
            <w:proofErr w:type="spellStart"/>
            <w:r w:rsidRPr="00576D75">
              <w:rPr>
                <w:sz w:val="18"/>
                <w:szCs w:val="18"/>
              </w:rPr>
              <w:t>Bedrijfs</w:t>
            </w:r>
            <w:proofErr w:type="spellEnd"/>
            <w:r w:rsidRPr="00576D75">
              <w:rPr>
                <w:sz w:val="18"/>
                <w:szCs w:val="18"/>
              </w:rPr>
              <w:t>)naam:</w:t>
            </w:r>
          </w:p>
        </w:tc>
        <w:tc>
          <w:tcPr>
            <w:tcW w:w="4518" w:type="dxa"/>
          </w:tcPr>
          <w:p w14:paraId="7AF84AF9" w14:textId="77777777" w:rsidR="00041F28" w:rsidRPr="00576D75" w:rsidRDefault="00041F28" w:rsidP="000A7CCA">
            <w:pPr>
              <w:rPr>
                <w:sz w:val="18"/>
                <w:szCs w:val="18"/>
              </w:rPr>
            </w:pPr>
          </w:p>
        </w:tc>
      </w:tr>
      <w:tr w:rsidR="00041F28" w:rsidRPr="00576D75" w14:paraId="698D05BF" w14:textId="77777777" w:rsidTr="008571FF">
        <w:trPr>
          <w:trHeight w:val="317"/>
        </w:trPr>
        <w:tc>
          <w:tcPr>
            <w:tcW w:w="4508" w:type="dxa"/>
            <w:gridSpan w:val="2"/>
          </w:tcPr>
          <w:p w14:paraId="0543362F" w14:textId="26C6D89E" w:rsidR="00041F28" w:rsidRPr="00576D75" w:rsidRDefault="00041F28" w:rsidP="000A7CCA">
            <w:pPr>
              <w:rPr>
                <w:sz w:val="18"/>
                <w:szCs w:val="18"/>
              </w:rPr>
            </w:pPr>
            <w:r w:rsidRPr="00576D75">
              <w:rPr>
                <w:sz w:val="18"/>
                <w:szCs w:val="18"/>
              </w:rPr>
              <w:t xml:space="preserve">Voor- en achternaam </w:t>
            </w:r>
          </w:p>
        </w:tc>
        <w:tc>
          <w:tcPr>
            <w:tcW w:w="4518" w:type="dxa"/>
          </w:tcPr>
          <w:p w14:paraId="7E825893" w14:textId="77777777" w:rsidR="00041F28" w:rsidRPr="00576D75" w:rsidRDefault="00041F28" w:rsidP="000A7CCA">
            <w:pPr>
              <w:rPr>
                <w:sz w:val="18"/>
                <w:szCs w:val="18"/>
              </w:rPr>
            </w:pPr>
          </w:p>
        </w:tc>
      </w:tr>
      <w:tr w:rsidR="00041F28" w:rsidRPr="00576D75" w14:paraId="7B186C24" w14:textId="77777777" w:rsidTr="008571FF">
        <w:trPr>
          <w:trHeight w:val="317"/>
        </w:trPr>
        <w:tc>
          <w:tcPr>
            <w:tcW w:w="4508" w:type="dxa"/>
            <w:gridSpan w:val="2"/>
          </w:tcPr>
          <w:p w14:paraId="62226473" w14:textId="0BC4042D" w:rsidR="00041F28" w:rsidRPr="00576D75" w:rsidRDefault="00041F28" w:rsidP="000A7CCA">
            <w:pPr>
              <w:rPr>
                <w:sz w:val="18"/>
                <w:szCs w:val="18"/>
              </w:rPr>
            </w:pPr>
            <w:r w:rsidRPr="00576D75">
              <w:rPr>
                <w:sz w:val="18"/>
                <w:szCs w:val="18"/>
              </w:rPr>
              <w:t>Adres</w:t>
            </w:r>
          </w:p>
        </w:tc>
        <w:tc>
          <w:tcPr>
            <w:tcW w:w="4518" w:type="dxa"/>
          </w:tcPr>
          <w:p w14:paraId="5C74777A" w14:textId="77777777" w:rsidR="00041F28" w:rsidRPr="00576D75" w:rsidRDefault="00041F28" w:rsidP="000A7CCA">
            <w:pPr>
              <w:rPr>
                <w:sz w:val="18"/>
                <w:szCs w:val="18"/>
              </w:rPr>
            </w:pPr>
          </w:p>
        </w:tc>
      </w:tr>
      <w:tr w:rsidR="00041F28" w:rsidRPr="00576D75" w14:paraId="0EDE7DC6" w14:textId="77777777" w:rsidTr="008571FF">
        <w:trPr>
          <w:trHeight w:val="317"/>
        </w:trPr>
        <w:tc>
          <w:tcPr>
            <w:tcW w:w="4508" w:type="dxa"/>
            <w:gridSpan w:val="2"/>
          </w:tcPr>
          <w:p w14:paraId="72F9A5B3" w14:textId="78A9FC7B" w:rsidR="00041F28" w:rsidRPr="00576D75" w:rsidRDefault="00041F28" w:rsidP="000A7CCA">
            <w:pPr>
              <w:rPr>
                <w:sz w:val="18"/>
                <w:szCs w:val="18"/>
              </w:rPr>
            </w:pPr>
            <w:r w:rsidRPr="00576D75">
              <w:rPr>
                <w:sz w:val="18"/>
                <w:szCs w:val="18"/>
              </w:rPr>
              <w:t>Postcode en Woonplaats</w:t>
            </w:r>
          </w:p>
        </w:tc>
        <w:tc>
          <w:tcPr>
            <w:tcW w:w="4518" w:type="dxa"/>
          </w:tcPr>
          <w:p w14:paraId="6E56B158" w14:textId="77777777" w:rsidR="00041F28" w:rsidRPr="00576D75" w:rsidRDefault="00041F28" w:rsidP="000A7CCA">
            <w:pPr>
              <w:rPr>
                <w:sz w:val="18"/>
                <w:szCs w:val="18"/>
              </w:rPr>
            </w:pPr>
          </w:p>
        </w:tc>
      </w:tr>
      <w:tr w:rsidR="00041F28" w:rsidRPr="00576D75" w14:paraId="363CF8F9" w14:textId="77777777" w:rsidTr="008571FF">
        <w:trPr>
          <w:trHeight w:val="317"/>
        </w:trPr>
        <w:tc>
          <w:tcPr>
            <w:tcW w:w="4508" w:type="dxa"/>
            <w:gridSpan w:val="2"/>
          </w:tcPr>
          <w:p w14:paraId="088BD1B3" w14:textId="4CC9479B" w:rsidR="00041F28" w:rsidRPr="00576D75" w:rsidRDefault="00041F28" w:rsidP="000A7CCA">
            <w:pPr>
              <w:rPr>
                <w:sz w:val="18"/>
                <w:szCs w:val="18"/>
              </w:rPr>
            </w:pPr>
            <w:r w:rsidRPr="00576D75">
              <w:rPr>
                <w:sz w:val="18"/>
                <w:szCs w:val="18"/>
              </w:rPr>
              <w:t>Telefoonnummer</w:t>
            </w:r>
          </w:p>
        </w:tc>
        <w:tc>
          <w:tcPr>
            <w:tcW w:w="4518" w:type="dxa"/>
          </w:tcPr>
          <w:p w14:paraId="76F87F6A" w14:textId="77777777" w:rsidR="00041F28" w:rsidRPr="00576D75" w:rsidRDefault="00041F28" w:rsidP="000A7CCA">
            <w:pPr>
              <w:rPr>
                <w:sz w:val="18"/>
                <w:szCs w:val="18"/>
              </w:rPr>
            </w:pPr>
          </w:p>
        </w:tc>
      </w:tr>
      <w:tr w:rsidR="00041F28" w:rsidRPr="00576D75" w14:paraId="0C6FAF94" w14:textId="77777777" w:rsidTr="008571FF">
        <w:trPr>
          <w:trHeight w:val="317"/>
        </w:trPr>
        <w:tc>
          <w:tcPr>
            <w:tcW w:w="4508" w:type="dxa"/>
            <w:gridSpan w:val="2"/>
          </w:tcPr>
          <w:p w14:paraId="5C283ED9" w14:textId="0A7CB9ED" w:rsidR="00041F28" w:rsidRPr="00576D75" w:rsidRDefault="00041F28" w:rsidP="000A7CCA">
            <w:pPr>
              <w:rPr>
                <w:sz w:val="18"/>
                <w:szCs w:val="18"/>
              </w:rPr>
            </w:pPr>
            <w:r w:rsidRPr="00576D75">
              <w:rPr>
                <w:sz w:val="18"/>
                <w:szCs w:val="18"/>
              </w:rPr>
              <w:t>Mailadres:</w:t>
            </w:r>
          </w:p>
        </w:tc>
        <w:tc>
          <w:tcPr>
            <w:tcW w:w="4518" w:type="dxa"/>
          </w:tcPr>
          <w:p w14:paraId="0EFFF53C" w14:textId="77777777" w:rsidR="00041F28" w:rsidRPr="00576D75" w:rsidRDefault="00041F28" w:rsidP="000A7CCA">
            <w:pPr>
              <w:rPr>
                <w:sz w:val="18"/>
                <w:szCs w:val="18"/>
              </w:rPr>
            </w:pPr>
          </w:p>
        </w:tc>
      </w:tr>
      <w:tr w:rsidR="00041F28" w:rsidRPr="00576D75" w14:paraId="54E0F08B" w14:textId="77777777" w:rsidTr="008571FF">
        <w:trPr>
          <w:trHeight w:val="317"/>
        </w:trPr>
        <w:tc>
          <w:tcPr>
            <w:tcW w:w="4508" w:type="dxa"/>
            <w:gridSpan w:val="2"/>
          </w:tcPr>
          <w:p w14:paraId="370C15A4" w14:textId="23B0C645" w:rsidR="00041F28" w:rsidRPr="00576D75" w:rsidRDefault="00041F28" w:rsidP="000A7CCA">
            <w:pPr>
              <w:rPr>
                <w:sz w:val="18"/>
                <w:szCs w:val="18"/>
              </w:rPr>
            </w:pPr>
            <w:r w:rsidRPr="00576D75">
              <w:rPr>
                <w:sz w:val="18"/>
                <w:szCs w:val="18"/>
              </w:rPr>
              <w:t>Website/Facebook/Instagram:</w:t>
            </w:r>
          </w:p>
        </w:tc>
        <w:tc>
          <w:tcPr>
            <w:tcW w:w="4518" w:type="dxa"/>
          </w:tcPr>
          <w:p w14:paraId="65A70E6A" w14:textId="77777777" w:rsidR="00041F28" w:rsidRPr="00576D75" w:rsidRDefault="00041F28" w:rsidP="000A7CCA">
            <w:pPr>
              <w:rPr>
                <w:sz w:val="18"/>
                <w:szCs w:val="18"/>
              </w:rPr>
            </w:pPr>
          </w:p>
        </w:tc>
      </w:tr>
      <w:tr w:rsidR="00F7790B" w:rsidRPr="00576D75" w14:paraId="1156F320" w14:textId="77777777" w:rsidTr="008571FF">
        <w:trPr>
          <w:trHeight w:val="317"/>
        </w:trPr>
        <w:tc>
          <w:tcPr>
            <w:tcW w:w="4508" w:type="dxa"/>
            <w:gridSpan w:val="2"/>
          </w:tcPr>
          <w:p w14:paraId="055F70B3" w14:textId="27FFA003" w:rsidR="00F7790B" w:rsidRPr="00576D75" w:rsidRDefault="00F7790B" w:rsidP="000A7CCA">
            <w:pPr>
              <w:rPr>
                <w:sz w:val="18"/>
                <w:szCs w:val="18"/>
              </w:rPr>
            </w:pPr>
            <w:r w:rsidRPr="00576D75">
              <w:rPr>
                <w:sz w:val="18"/>
                <w:szCs w:val="18"/>
              </w:rPr>
              <w:t>HMD-nummer (indien bekend)</w:t>
            </w:r>
          </w:p>
        </w:tc>
        <w:tc>
          <w:tcPr>
            <w:tcW w:w="4518" w:type="dxa"/>
          </w:tcPr>
          <w:p w14:paraId="397324C9" w14:textId="77777777" w:rsidR="00F7790B" w:rsidRPr="00576D75" w:rsidRDefault="00F7790B" w:rsidP="000A7CCA">
            <w:pPr>
              <w:rPr>
                <w:sz w:val="18"/>
                <w:szCs w:val="18"/>
              </w:rPr>
            </w:pPr>
          </w:p>
        </w:tc>
      </w:tr>
      <w:tr w:rsidR="00935DD1" w:rsidRPr="00785897" w14:paraId="5A8D7166" w14:textId="77777777" w:rsidTr="008571F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443" w:type="dxa"/>
            <w:shd w:val="clear" w:color="auto" w:fill="auto"/>
            <w:vAlign w:val="center"/>
          </w:tcPr>
          <w:p w14:paraId="7947BEF7" w14:textId="1101F55E" w:rsidR="00935DD1" w:rsidRPr="00785897" w:rsidRDefault="00935DD1" w:rsidP="000E342F">
            <w:pPr>
              <w:spacing w:line="480" w:lineRule="auto"/>
              <w:jc w:val="center"/>
              <w:rPr>
                <w:color w:val="2F2F2F"/>
                <w:sz w:val="18"/>
              </w:rPr>
            </w:pPr>
          </w:p>
        </w:tc>
        <w:tc>
          <w:tcPr>
            <w:tcW w:w="8583" w:type="dxa"/>
            <w:gridSpan w:val="2"/>
            <w:vAlign w:val="center"/>
          </w:tcPr>
          <w:p w14:paraId="5076043D" w14:textId="4DD6A665" w:rsidR="00935DD1" w:rsidRPr="00785897" w:rsidRDefault="00935DD1" w:rsidP="000E342F">
            <w:pPr>
              <w:spacing w:line="480" w:lineRule="auto"/>
              <w:rPr>
                <w:color w:val="2F2F2F"/>
                <w:sz w:val="18"/>
              </w:rPr>
            </w:pPr>
          </w:p>
        </w:tc>
      </w:tr>
      <w:tr w:rsidR="008571FF" w:rsidRPr="00785897" w14:paraId="779DF40D" w14:textId="77777777" w:rsidTr="008571F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7"/>
          <w:jc w:val="center"/>
        </w:trPr>
        <w:tc>
          <w:tcPr>
            <w:tcW w:w="9026" w:type="dxa"/>
            <w:gridSpan w:val="3"/>
            <w:shd w:val="clear" w:color="auto" w:fill="auto"/>
            <w:vAlign w:val="center"/>
          </w:tcPr>
          <w:p w14:paraId="77D9BFBF" w14:textId="1A688E12" w:rsidR="008571FF" w:rsidRPr="00785897" w:rsidRDefault="008571FF" w:rsidP="000E342F">
            <w:pPr>
              <w:spacing w:line="480" w:lineRule="auto"/>
              <w:rPr>
                <w:color w:val="2F2F2F"/>
                <w:sz w:val="18"/>
              </w:rPr>
            </w:pPr>
            <w:r>
              <w:rPr>
                <w:color w:val="2F2F2F"/>
                <w:sz w:val="18"/>
              </w:rPr>
              <w:t>Bij het indienen van het deelnameformulier verklaar je bekend en akkoord te zijn met onze algemene voorwaarden</w:t>
            </w:r>
          </w:p>
        </w:tc>
      </w:tr>
      <w:tr w:rsidR="00935DD1" w:rsidRPr="00785897" w14:paraId="4332C2FA" w14:textId="77777777" w:rsidTr="008571F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443" w:type="dxa"/>
            <w:shd w:val="clear" w:color="auto" w:fill="auto"/>
            <w:vAlign w:val="center"/>
          </w:tcPr>
          <w:p w14:paraId="01A885B2" w14:textId="03D98B81" w:rsidR="00935DD1" w:rsidRPr="00785897" w:rsidRDefault="00935DD1" w:rsidP="000E342F">
            <w:pPr>
              <w:spacing w:line="480" w:lineRule="auto"/>
              <w:jc w:val="center"/>
              <w:rPr>
                <w:color w:val="2F2F2F"/>
                <w:sz w:val="18"/>
              </w:rPr>
            </w:pPr>
          </w:p>
        </w:tc>
        <w:tc>
          <w:tcPr>
            <w:tcW w:w="8583" w:type="dxa"/>
            <w:gridSpan w:val="2"/>
            <w:vAlign w:val="center"/>
          </w:tcPr>
          <w:p w14:paraId="391DB197" w14:textId="77777777" w:rsidR="00935DD1" w:rsidRPr="00785897" w:rsidRDefault="00935DD1" w:rsidP="000E342F">
            <w:pPr>
              <w:spacing w:line="480" w:lineRule="auto"/>
              <w:rPr>
                <w:b/>
                <w:color w:val="D83B01"/>
                <w:sz w:val="18"/>
              </w:rPr>
            </w:pPr>
            <w:r w:rsidRPr="00785897">
              <w:rPr>
                <w:b/>
                <w:color w:val="D83B01"/>
                <w:sz w:val="18"/>
                <w:szCs w:val="18"/>
                <w:lang w:bidi="nl-NL"/>
              </w:rPr>
              <w:t>Veel plezier!</w:t>
            </w:r>
          </w:p>
        </w:tc>
      </w:tr>
    </w:tbl>
    <w:p w14:paraId="060CBE5C" w14:textId="0C517F2C" w:rsidR="008571FF" w:rsidRDefault="008571FF" w:rsidP="000A7CCA"/>
    <w:p w14:paraId="2D887FC5" w14:textId="77777777" w:rsidR="008571FF" w:rsidRDefault="008571FF" w:rsidP="000A7CCA"/>
    <w:p w14:paraId="3E98243B" w14:textId="77777777" w:rsidR="008571FF" w:rsidRPr="00785897" w:rsidRDefault="008571FF" w:rsidP="008571FF">
      <w:r w:rsidRPr="00785897">
        <w:rPr>
          <w:noProof/>
          <w:color w:val="2F2F2F"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EA001C" wp14:editId="50133A77">
                <wp:simplePos x="0" y="0"/>
                <wp:positionH relativeFrom="margin">
                  <wp:posOffset>0</wp:posOffset>
                </wp:positionH>
                <wp:positionV relativeFrom="paragraph">
                  <wp:posOffset>83185</wp:posOffset>
                </wp:positionV>
                <wp:extent cx="5733288" cy="269631"/>
                <wp:effectExtent l="0" t="0" r="1270" b="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28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0CFFF" w14:textId="3B1FCDEA" w:rsidR="008571FF" w:rsidRPr="00A43F3A" w:rsidRDefault="008571FF" w:rsidP="008571F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>5.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bidi="nl-NL"/>
                              </w:rPr>
                              <w:tab/>
                              <w:t>PRODUCT/STAND GEGEVENS (alleen voor nieuwe standhouders)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A001C" id="Rechthoek 11" o:spid="_x0000_s1030" style="position:absolute;margin-left:0;margin-top:6.55pt;width:451.45pt;height:21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" fillcolor="#d83b01" stroked="f" strokeweight="1pt">
                <v:textbox>
                  <w:txbxContent>
                    <w:p w14:paraId="0FE0CFFF" w14:textId="3B1FCDEA" w:rsidR="008571FF" w:rsidRPr="00A43F3A" w:rsidRDefault="008571FF" w:rsidP="008571F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bidi="nl-NL"/>
                        </w:rPr>
                        <w:t>5.</w:t>
                      </w:r>
                      <w:r>
                        <w:rPr>
                          <w:b/>
                          <w:sz w:val="24"/>
                          <w:szCs w:val="24"/>
                          <w:lang w:bidi="nl-NL"/>
                        </w:rPr>
                        <w:tab/>
                        <w:t>PRODUCT/STAND GEGEVENS (alleen voor nieuwe standhouders)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B2C6EB" w14:textId="77777777" w:rsidR="008571FF" w:rsidRPr="00785897" w:rsidRDefault="008571FF" w:rsidP="008571FF">
      <w:pPr>
        <w:spacing w:line="240" w:lineRule="auto"/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4"/>
        <w:gridCol w:w="222"/>
      </w:tblGrid>
      <w:tr w:rsidR="008571FF" w:rsidRPr="00785897" w14:paraId="4E9B6398" w14:textId="77777777" w:rsidTr="006B0247">
        <w:trPr>
          <w:jc w:val="center"/>
        </w:trPr>
        <w:tc>
          <w:tcPr>
            <w:tcW w:w="8443" w:type="dxa"/>
            <w:shd w:val="clear" w:color="auto" w:fill="auto"/>
            <w:vAlign w:val="center"/>
          </w:tcPr>
          <w:tbl>
            <w:tblPr>
              <w:tblStyle w:val="Tabelraster"/>
              <w:tblpPr w:leftFromText="141" w:rightFromText="141" w:vertAnchor="text" w:horzAnchor="margin" w:tblpY="-3275"/>
              <w:tblOverlap w:val="never"/>
              <w:tblW w:w="8784" w:type="dxa"/>
              <w:tblLook w:val="04A0" w:firstRow="1" w:lastRow="0" w:firstColumn="1" w:lastColumn="0" w:noHBand="0" w:noVBand="1"/>
            </w:tblPr>
            <w:tblGrid>
              <w:gridCol w:w="3681"/>
              <w:gridCol w:w="5103"/>
            </w:tblGrid>
            <w:tr w:rsidR="008571FF" w14:paraId="4E0AAA81" w14:textId="77777777" w:rsidTr="006B0247">
              <w:tc>
                <w:tcPr>
                  <w:tcW w:w="3681" w:type="dxa"/>
                </w:tcPr>
                <w:p w14:paraId="7E861D41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Welk product wil je verkopen?</w:t>
                  </w:r>
                </w:p>
              </w:tc>
              <w:tc>
                <w:tcPr>
                  <w:tcW w:w="5103" w:type="dxa"/>
                </w:tcPr>
                <w:p w14:paraId="7A1D386D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</w:p>
              </w:tc>
            </w:tr>
            <w:tr w:rsidR="008571FF" w14:paraId="6D4A6992" w14:textId="77777777" w:rsidTr="006B0247">
              <w:tc>
                <w:tcPr>
                  <w:tcW w:w="3681" w:type="dxa"/>
                </w:tcPr>
                <w:p w14:paraId="0A3BE8EA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Is dit product door jezelf gemaakt?</w:t>
                  </w:r>
                </w:p>
              </w:tc>
              <w:tc>
                <w:tcPr>
                  <w:tcW w:w="5103" w:type="dxa"/>
                </w:tcPr>
                <w:p w14:paraId="37630883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</w:p>
              </w:tc>
            </w:tr>
            <w:tr w:rsidR="008571FF" w14:paraId="406ACD60" w14:textId="77777777" w:rsidTr="006B0247">
              <w:tc>
                <w:tcPr>
                  <w:tcW w:w="3681" w:type="dxa"/>
                </w:tcPr>
                <w:p w14:paraId="5AC0FA07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Wil je een marktkraam of staplaats?</w:t>
                  </w:r>
                </w:p>
              </w:tc>
              <w:tc>
                <w:tcPr>
                  <w:tcW w:w="5103" w:type="dxa"/>
                </w:tcPr>
                <w:p w14:paraId="3844BF47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</w:p>
              </w:tc>
            </w:tr>
            <w:tr w:rsidR="008571FF" w14:paraId="05ABAAA8" w14:textId="77777777" w:rsidTr="006B0247">
              <w:tc>
                <w:tcPr>
                  <w:tcW w:w="3681" w:type="dxa"/>
                </w:tcPr>
                <w:p w14:paraId="5C55B9C2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Beschrijf de aankleding van je stand:</w:t>
                  </w:r>
                </w:p>
              </w:tc>
              <w:tc>
                <w:tcPr>
                  <w:tcW w:w="5103" w:type="dxa"/>
                </w:tcPr>
                <w:p w14:paraId="5FC4382B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</w:p>
              </w:tc>
            </w:tr>
            <w:tr w:rsidR="008571FF" w14:paraId="091BB060" w14:textId="77777777" w:rsidTr="006B0247">
              <w:tc>
                <w:tcPr>
                  <w:tcW w:w="3681" w:type="dxa"/>
                </w:tcPr>
                <w:p w14:paraId="25BEAB20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Wil je iets extra’s doen deze dag (bv. workshop, muziek, modeshow)?</w:t>
                  </w:r>
                </w:p>
              </w:tc>
              <w:tc>
                <w:tcPr>
                  <w:tcW w:w="5103" w:type="dxa"/>
                </w:tcPr>
                <w:p w14:paraId="1EB7B807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</w:p>
              </w:tc>
            </w:tr>
            <w:tr w:rsidR="008571FF" w14:paraId="4A7BED99" w14:textId="77777777" w:rsidTr="006B0247">
              <w:tc>
                <w:tcPr>
                  <w:tcW w:w="3681" w:type="dxa"/>
                </w:tcPr>
                <w:p w14:paraId="0649FF76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Heb je eerder op een soortgelijke markt gestaan? Zo ja, welke en waar?</w:t>
                  </w:r>
                </w:p>
              </w:tc>
              <w:tc>
                <w:tcPr>
                  <w:tcW w:w="5103" w:type="dxa"/>
                </w:tcPr>
                <w:p w14:paraId="5FDA0843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</w:p>
              </w:tc>
            </w:tr>
            <w:tr w:rsidR="008571FF" w14:paraId="32F9E2EF" w14:textId="77777777" w:rsidTr="006B0247">
              <w:tc>
                <w:tcPr>
                  <w:tcW w:w="3681" w:type="dxa"/>
                </w:tcPr>
                <w:p w14:paraId="0F56D8B5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  <w:r>
                    <w:rPr>
                      <w:color w:val="2F2F2F"/>
                      <w:sz w:val="18"/>
                      <w:szCs w:val="18"/>
                      <w:lang w:bidi="nl-NL"/>
                    </w:rPr>
                    <w:t>Schrijf in het kort iets over jezelf en je product:</w:t>
                  </w:r>
                </w:p>
              </w:tc>
              <w:tc>
                <w:tcPr>
                  <w:tcW w:w="5103" w:type="dxa"/>
                </w:tcPr>
                <w:p w14:paraId="11C44E3B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</w:p>
              </w:tc>
            </w:tr>
            <w:tr w:rsidR="008571FF" w14:paraId="535653DD" w14:textId="77777777" w:rsidTr="006B0247">
              <w:tc>
                <w:tcPr>
                  <w:tcW w:w="8784" w:type="dxa"/>
                  <w:gridSpan w:val="2"/>
                </w:tcPr>
                <w:p w14:paraId="3783B8D3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</w:p>
              </w:tc>
            </w:tr>
            <w:tr w:rsidR="008571FF" w14:paraId="646962E2" w14:textId="77777777" w:rsidTr="006B0247">
              <w:tc>
                <w:tcPr>
                  <w:tcW w:w="8784" w:type="dxa"/>
                  <w:gridSpan w:val="2"/>
                </w:tcPr>
                <w:p w14:paraId="31DC1DA0" w14:textId="77777777" w:rsidR="008571FF" w:rsidRDefault="008571FF" w:rsidP="006B0247">
                  <w:pPr>
                    <w:spacing w:after="240"/>
                    <w:rPr>
                      <w:color w:val="2F2F2F"/>
                      <w:sz w:val="18"/>
                      <w:szCs w:val="18"/>
                      <w:lang w:bidi="nl-NL"/>
                    </w:rPr>
                  </w:pPr>
                </w:p>
              </w:tc>
            </w:tr>
          </w:tbl>
          <w:p w14:paraId="3A035730" w14:textId="77777777" w:rsidR="008571FF" w:rsidRPr="00576D75" w:rsidRDefault="008571FF" w:rsidP="006B0247">
            <w:pPr>
              <w:rPr>
                <w:color w:val="2F2F2F"/>
                <w:sz w:val="18"/>
              </w:rPr>
            </w:pPr>
          </w:p>
        </w:tc>
        <w:tc>
          <w:tcPr>
            <w:tcW w:w="583" w:type="dxa"/>
            <w:vAlign w:val="center"/>
          </w:tcPr>
          <w:p w14:paraId="2D34932C" w14:textId="77777777" w:rsidR="008571FF" w:rsidRDefault="008571FF" w:rsidP="006B0247">
            <w:pPr>
              <w:rPr>
                <w:color w:val="2F2F2F"/>
                <w:sz w:val="18"/>
              </w:rPr>
            </w:pPr>
          </w:p>
          <w:p w14:paraId="54FEC471" w14:textId="77777777" w:rsidR="008571FF" w:rsidRDefault="008571FF" w:rsidP="006B0247">
            <w:pPr>
              <w:spacing w:after="240"/>
              <w:rPr>
                <w:color w:val="2F2F2F"/>
                <w:sz w:val="18"/>
                <w:szCs w:val="18"/>
                <w:lang w:bidi="nl-NL"/>
              </w:rPr>
            </w:pPr>
          </w:p>
          <w:p w14:paraId="4CC30B80" w14:textId="77777777" w:rsidR="008571FF" w:rsidRDefault="008571FF" w:rsidP="006B0247">
            <w:pPr>
              <w:spacing w:after="240"/>
              <w:rPr>
                <w:color w:val="2F2F2F"/>
                <w:sz w:val="18"/>
                <w:szCs w:val="18"/>
                <w:lang w:bidi="nl-NL"/>
              </w:rPr>
            </w:pPr>
          </w:p>
          <w:p w14:paraId="719D0F47" w14:textId="77777777" w:rsidR="008571FF" w:rsidRDefault="008571FF" w:rsidP="006B0247">
            <w:pPr>
              <w:rPr>
                <w:color w:val="2F2F2F"/>
                <w:sz w:val="18"/>
                <w:szCs w:val="18"/>
                <w:lang w:bidi="nl-NL"/>
              </w:rPr>
            </w:pPr>
          </w:p>
          <w:p w14:paraId="31601892" w14:textId="77777777" w:rsidR="008571FF" w:rsidRPr="00785897" w:rsidRDefault="008571FF" w:rsidP="006B0247">
            <w:pPr>
              <w:spacing w:after="240"/>
              <w:rPr>
                <w:color w:val="2F2F2F"/>
                <w:sz w:val="18"/>
              </w:rPr>
            </w:pPr>
          </w:p>
        </w:tc>
      </w:tr>
      <w:tr w:rsidR="008571FF" w:rsidRPr="00785897" w14:paraId="6B9958A1" w14:textId="77777777" w:rsidTr="006B0247">
        <w:trPr>
          <w:jc w:val="center"/>
        </w:trPr>
        <w:tc>
          <w:tcPr>
            <w:tcW w:w="8443" w:type="dxa"/>
            <w:shd w:val="clear" w:color="auto" w:fill="auto"/>
            <w:vAlign w:val="center"/>
          </w:tcPr>
          <w:p w14:paraId="3A488DCB" w14:textId="6FEA7DC4" w:rsidR="008571FF" w:rsidRPr="00CA1DE5" w:rsidRDefault="008571FF" w:rsidP="006B0247">
            <w:pPr>
              <w:pStyle w:val="Lijstalinea"/>
              <w:numPr>
                <w:ilvl w:val="0"/>
                <w:numId w:val="13"/>
              </w:numPr>
              <w:jc w:val="center"/>
              <w:rPr>
                <w:color w:val="2F2F2F"/>
                <w:sz w:val="18"/>
              </w:rPr>
            </w:pPr>
            <w:r w:rsidRPr="0043265F">
              <w:rPr>
                <w:color w:val="2F2F2F"/>
                <w:sz w:val="18"/>
                <w:highlight w:val="yellow"/>
              </w:rPr>
              <w:t xml:space="preserve">Let op: stuur een </w:t>
            </w:r>
            <w:r>
              <w:rPr>
                <w:color w:val="2F2F2F"/>
                <w:sz w:val="18"/>
                <w:highlight w:val="yellow"/>
              </w:rPr>
              <w:t xml:space="preserve">rechtenvrije </w:t>
            </w:r>
            <w:r w:rsidRPr="0043265F">
              <w:rPr>
                <w:color w:val="2F2F2F"/>
                <w:sz w:val="18"/>
                <w:highlight w:val="yellow"/>
              </w:rPr>
              <w:t>foto mee van je stand!</w:t>
            </w:r>
          </w:p>
        </w:tc>
        <w:tc>
          <w:tcPr>
            <w:tcW w:w="583" w:type="dxa"/>
            <w:vAlign w:val="center"/>
          </w:tcPr>
          <w:p w14:paraId="0C747AD8" w14:textId="77777777" w:rsidR="008571FF" w:rsidRPr="00785897" w:rsidRDefault="008571FF" w:rsidP="006B0247">
            <w:pPr>
              <w:rPr>
                <w:color w:val="2F2F2F"/>
                <w:sz w:val="18"/>
              </w:rPr>
            </w:pPr>
          </w:p>
        </w:tc>
      </w:tr>
    </w:tbl>
    <w:p w14:paraId="4D0D3CC2" w14:textId="77777777" w:rsidR="008571FF" w:rsidRDefault="008571FF" w:rsidP="000A7CCA"/>
    <w:p w14:paraId="0D6EBCF3" w14:textId="31EF86A5" w:rsidR="00935DD1" w:rsidRPr="00785897" w:rsidRDefault="001A3F3A" w:rsidP="000A7CCA">
      <w:r w:rsidRPr="00785897"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E81AD7C" wp14:editId="0FE949C3">
                <wp:simplePos x="0" y="0"/>
                <wp:positionH relativeFrom="margin">
                  <wp:posOffset>0</wp:posOffset>
                </wp:positionH>
                <wp:positionV relativeFrom="paragraph">
                  <wp:posOffset>7839075</wp:posOffset>
                </wp:positionV>
                <wp:extent cx="5746427" cy="208740"/>
                <wp:effectExtent l="0" t="0" r="6985" b="1270"/>
                <wp:wrapNone/>
                <wp:docPr id="53" name="Groe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427" cy="208740"/>
                          <a:chOff x="94662" y="0"/>
                          <a:chExt cx="5746427" cy="208740"/>
                        </a:xfrm>
                      </wpg:grpSpPr>
                      <wpg:grpSp>
                        <wpg:cNvPr id="54" name="Groep 54"/>
                        <wpg:cNvGrpSpPr/>
                        <wpg:grpSpPr>
                          <a:xfrm>
                            <a:off x="3182257" y="3628"/>
                            <a:ext cx="2658832" cy="205112"/>
                            <a:chOff x="-1879539" y="0"/>
                            <a:chExt cx="2658832" cy="205112"/>
                          </a:xfrm>
                        </wpg:grpSpPr>
                        <wps:wsp>
                          <wps:cNvPr id="55" name="Rechthoek 55"/>
                          <wps:cNvSpPr/>
                          <wps:spPr>
                            <a:xfrm>
                              <a:off x="-1781027" y="0"/>
                              <a:ext cx="2560320" cy="205105"/>
                            </a:xfrm>
                            <a:prstGeom prst="rect">
                              <a:avLst/>
                            </a:prstGeom>
                            <a:solidFill>
                              <a:srgbClr val="D83B0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hthoek 56"/>
                          <wps:cNvSpPr/>
                          <wps:spPr>
                            <a:xfrm>
                              <a:off x="-1879539" y="7"/>
                              <a:ext cx="55390" cy="205105"/>
                            </a:xfrm>
                            <a:prstGeom prst="rect">
                              <a:avLst/>
                            </a:pr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oep 57"/>
                        <wpg:cNvGrpSpPr/>
                        <wpg:grpSpPr>
                          <a:xfrm rot="10800000">
                            <a:off x="94662" y="0"/>
                            <a:ext cx="2658833" cy="205112"/>
                            <a:chOff x="-1879539" y="0"/>
                            <a:chExt cx="2658833" cy="205112"/>
                          </a:xfrm>
                        </wpg:grpSpPr>
                        <wps:wsp>
                          <wps:cNvPr id="58" name="Rechthoek 58"/>
                          <wps:cNvSpPr/>
                          <wps:spPr>
                            <a:xfrm>
                              <a:off x="-1781026" y="0"/>
                              <a:ext cx="2560320" cy="205105"/>
                            </a:xfrm>
                            <a:prstGeom prst="rect">
                              <a:avLst/>
                            </a:prstGeom>
                            <a:solidFill>
                              <a:srgbClr val="D83B0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echthoek 59"/>
                          <wps:cNvSpPr/>
                          <wps:spPr>
                            <a:xfrm>
                              <a:off x="-1879539" y="7"/>
                              <a:ext cx="55390" cy="205105"/>
                            </a:xfrm>
                            <a:prstGeom prst="rect">
                              <a:avLst/>
                            </a:pr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899FC" id="Groep 53" o:spid="_x0000_s1026" style="position:absolute;margin-left:0;margin-top:617.25pt;width:452.45pt;height:16.45pt;z-index:251683840;mso-position-horizontal-relative:margin;mso-width-relative:margin;mso-height-relative:margin" coordorigin="946" coordsize="57464,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">
                <v:group id="Groep 54" o:spid="_x0000_s1027" style="position:absolute;left:31822;top:36;width:26588;height:2051" coordorigin="-18795" coordsize="2658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">
                  <v:rect id="Rechthoek 55" o:spid="_x0000_s1028" style="position:absolute;left:-17810;width:25602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" fillcolor="#d83b01" stroked="f" strokeweight="1pt"/>
                  <v:rect id="Rechthoek 56" o:spid="_x0000_s1029" style="position:absolute;left:-18795;width:554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" fillcolor="#2f2f2f" stroked="f" strokeweight="1pt"/>
                </v:group>
                <v:group id="Groep 57" o:spid="_x0000_s1030" style="position:absolute;left:946;width:26588;height:2051;rotation:180" coordorigin="-18795" coordsize="2658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">
                  <v:rect id="Rechthoek 58" o:spid="_x0000_s1031" style="position:absolute;left:-17810;width:25602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" fillcolor="#d83b01" stroked="f" strokeweight="1pt"/>
                  <v:rect id="Rechthoek 59" o:spid="_x0000_s1032" style="position:absolute;left:-18795;width:554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" fillcolor="#2f2f2f" stroked="f" strokeweight="1pt"/>
                </v:group>
                <w10:wrap anchorx="margin"/>
              </v:group>
            </w:pict>
          </mc:Fallback>
        </mc:AlternateContent>
      </w:r>
      <w:r w:rsidR="00935DD1" w:rsidRPr="00785897">
        <w:rPr>
          <w:noProof/>
          <w:color w:val="2F2F2F"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F7DE8" wp14:editId="644DEC5E">
                <wp:simplePos x="0" y="0"/>
                <wp:positionH relativeFrom="margin">
                  <wp:align>right</wp:align>
                </wp:positionH>
                <wp:positionV relativeFrom="paragraph">
                  <wp:posOffset>40943</wp:posOffset>
                </wp:positionV>
                <wp:extent cx="5733288" cy="269631"/>
                <wp:effectExtent l="0" t="0" r="1270" b="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28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8434F" w14:textId="77777777" w:rsidR="00935DD1" w:rsidRPr="00A43F3A" w:rsidRDefault="00935DD1" w:rsidP="00935DD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F7DE8" id="Rechthoek 17" o:spid="_x0000_s1031" style="position:absolute;margin-left:400.25pt;margin-top:3.2pt;width:451.45pt;height:21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" fillcolor="#d83b01" stroked="f" strokeweight="1pt">
                <v:textbox>
                  <w:txbxContent>
                    <w:p w14:paraId="6CB8434F" w14:textId="77777777" w:rsidR="00935DD1" w:rsidRPr="00A43F3A" w:rsidRDefault="00935DD1" w:rsidP="00935DD1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35DD1" w:rsidRPr="00785897" w:rsidSect="00041F28">
      <w:footerReference w:type="default" r:id="rId12"/>
      <w:pgSz w:w="11906" w:h="16838" w:code="9"/>
      <w:pgMar w:top="907" w:right="1440" w:bottom="851" w:left="1440" w:header="578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94565" w14:textId="77777777" w:rsidR="00AA0AD5" w:rsidRDefault="00AA0AD5" w:rsidP="008F1194">
      <w:pPr>
        <w:spacing w:after="0" w:line="240" w:lineRule="auto"/>
      </w:pPr>
      <w:r>
        <w:separator/>
      </w:r>
    </w:p>
  </w:endnote>
  <w:endnote w:type="continuationSeparator" w:id="0">
    <w:p w14:paraId="25EAC9B6" w14:textId="77777777" w:rsidR="00AA0AD5" w:rsidRDefault="00AA0AD5" w:rsidP="008F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0689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C4BFD5" w14:textId="77777777" w:rsidR="001A2376" w:rsidRDefault="001A2376">
        <w:pPr>
          <w:pStyle w:val="Voettekst"/>
          <w:jc w:val="center"/>
        </w:pPr>
        <w:r>
          <w:rPr>
            <w:lang w:bidi="nl-NL"/>
          </w:rPr>
          <w:fldChar w:fldCharType="begin"/>
        </w:r>
        <w:r>
          <w:rPr>
            <w:lang w:bidi="nl-NL"/>
          </w:rPr>
          <w:instrText xml:space="preserve"> PAGE   \* MERGEFORMAT </w:instrText>
        </w:r>
        <w:r>
          <w:rPr>
            <w:lang w:bidi="nl-NL"/>
          </w:rPr>
          <w:fldChar w:fldCharType="separate"/>
        </w:r>
        <w:r w:rsidR="00EE6BF0">
          <w:rPr>
            <w:noProof/>
            <w:lang w:bidi="nl-NL"/>
          </w:rPr>
          <w:t>2</w:t>
        </w:r>
        <w:r>
          <w:rPr>
            <w:noProof/>
            <w:lang w:bidi="nl-NL"/>
          </w:rPr>
          <w:fldChar w:fldCharType="end"/>
        </w:r>
      </w:p>
    </w:sdtContent>
  </w:sdt>
  <w:p w14:paraId="5B000A2C" w14:textId="77777777" w:rsidR="001A2376" w:rsidRDefault="001A237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9C8AB" w14:textId="77777777" w:rsidR="00AA0AD5" w:rsidRDefault="00AA0AD5" w:rsidP="008F1194">
      <w:pPr>
        <w:spacing w:after="0" w:line="240" w:lineRule="auto"/>
      </w:pPr>
      <w:r>
        <w:separator/>
      </w:r>
    </w:p>
  </w:footnote>
  <w:footnote w:type="continuationSeparator" w:id="0">
    <w:p w14:paraId="77AAF7BB" w14:textId="77777777" w:rsidR="00AA0AD5" w:rsidRDefault="00AA0AD5" w:rsidP="008F1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23B8B"/>
    <w:multiLevelType w:val="hybridMultilevel"/>
    <w:tmpl w:val="E130A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456F0B"/>
    <w:multiLevelType w:val="hybridMultilevel"/>
    <w:tmpl w:val="8640E514"/>
    <w:lvl w:ilvl="0" w:tplc="88EC3A6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BE5D17"/>
    <w:multiLevelType w:val="hybridMultilevel"/>
    <w:tmpl w:val="0F4A0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02EFC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EA1B3D"/>
    <w:multiLevelType w:val="hybridMultilevel"/>
    <w:tmpl w:val="3B2A0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DC222B"/>
    <w:multiLevelType w:val="hybridMultilevel"/>
    <w:tmpl w:val="1CCE7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385DE7"/>
    <w:multiLevelType w:val="hybridMultilevel"/>
    <w:tmpl w:val="68CA9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456F03"/>
    <w:multiLevelType w:val="hybridMultilevel"/>
    <w:tmpl w:val="12F6EE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A3D3B"/>
    <w:multiLevelType w:val="hybridMultilevel"/>
    <w:tmpl w:val="80D4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760BC7"/>
    <w:multiLevelType w:val="hybridMultilevel"/>
    <w:tmpl w:val="FBE4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61039"/>
    <w:multiLevelType w:val="hybridMultilevel"/>
    <w:tmpl w:val="071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17129"/>
    <w:multiLevelType w:val="hybridMultilevel"/>
    <w:tmpl w:val="1E9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E4B88"/>
    <w:multiLevelType w:val="hybridMultilevel"/>
    <w:tmpl w:val="887471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F4D2C"/>
    <w:multiLevelType w:val="hybridMultilevel"/>
    <w:tmpl w:val="0D32A1E0"/>
    <w:lvl w:ilvl="0" w:tplc="88EC3A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007749">
    <w:abstractNumId w:val="9"/>
  </w:num>
  <w:num w:numId="2" w16cid:durableId="1811246112">
    <w:abstractNumId w:val="12"/>
  </w:num>
  <w:num w:numId="3" w16cid:durableId="269703781">
    <w:abstractNumId w:val="1"/>
  </w:num>
  <w:num w:numId="4" w16cid:durableId="1747145676">
    <w:abstractNumId w:val="3"/>
  </w:num>
  <w:num w:numId="5" w16cid:durableId="1074739882">
    <w:abstractNumId w:val="2"/>
  </w:num>
  <w:num w:numId="6" w16cid:durableId="1160997940">
    <w:abstractNumId w:val="0"/>
  </w:num>
  <w:num w:numId="7" w16cid:durableId="1649089851">
    <w:abstractNumId w:val="10"/>
  </w:num>
  <w:num w:numId="8" w16cid:durableId="1915700053">
    <w:abstractNumId w:val="5"/>
  </w:num>
  <w:num w:numId="9" w16cid:durableId="1107382147">
    <w:abstractNumId w:val="8"/>
  </w:num>
  <w:num w:numId="10" w16cid:durableId="241306120">
    <w:abstractNumId w:val="7"/>
  </w:num>
  <w:num w:numId="11" w16cid:durableId="858274449">
    <w:abstractNumId w:val="4"/>
  </w:num>
  <w:num w:numId="12" w16cid:durableId="739907636">
    <w:abstractNumId w:val="6"/>
  </w:num>
  <w:num w:numId="13" w16cid:durableId="18033060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4A"/>
    <w:rsid w:val="00001542"/>
    <w:rsid w:val="000048CB"/>
    <w:rsid w:val="0000553B"/>
    <w:rsid w:val="00041F28"/>
    <w:rsid w:val="000A7CCA"/>
    <w:rsid w:val="000F6C90"/>
    <w:rsid w:val="0012381E"/>
    <w:rsid w:val="0014729A"/>
    <w:rsid w:val="00174F40"/>
    <w:rsid w:val="00191D63"/>
    <w:rsid w:val="001A2376"/>
    <w:rsid w:val="001A3F3A"/>
    <w:rsid w:val="001A5927"/>
    <w:rsid w:val="001D5B2D"/>
    <w:rsid w:val="001D7E33"/>
    <w:rsid w:val="00241A86"/>
    <w:rsid w:val="00277281"/>
    <w:rsid w:val="00311990"/>
    <w:rsid w:val="003807A5"/>
    <w:rsid w:val="003A5540"/>
    <w:rsid w:val="003B560D"/>
    <w:rsid w:val="003E4E56"/>
    <w:rsid w:val="003F164A"/>
    <w:rsid w:val="00404562"/>
    <w:rsid w:val="0043265F"/>
    <w:rsid w:val="00435F2E"/>
    <w:rsid w:val="00443D1F"/>
    <w:rsid w:val="00450BBB"/>
    <w:rsid w:val="004530DD"/>
    <w:rsid w:val="004B53C3"/>
    <w:rsid w:val="004C32B5"/>
    <w:rsid w:val="00513443"/>
    <w:rsid w:val="005426A5"/>
    <w:rsid w:val="00576D75"/>
    <w:rsid w:val="00627C20"/>
    <w:rsid w:val="00631541"/>
    <w:rsid w:val="006962DE"/>
    <w:rsid w:val="006B2F2B"/>
    <w:rsid w:val="00755F09"/>
    <w:rsid w:val="00785897"/>
    <w:rsid w:val="007A4B7E"/>
    <w:rsid w:val="007E5209"/>
    <w:rsid w:val="008435A4"/>
    <w:rsid w:val="00852BBD"/>
    <w:rsid w:val="008571FF"/>
    <w:rsid w:val="0089347E"/>
    <w:rsid w:val="00893B61"/>
    <w:rsid w:val="008F1194"/>
    <w:rsid w:val="009210EA"/>
    <w:rsid w:val="009358CF"/>
    <w:rsid w:val="00935DD1"/>
    <w:rsid w:val="00974A50"/>
    <w:rsid w:val="00A43F3A"/>
    <w:rsid w:val="00A46F5D"/>
    <w:rsid w:val="00A56127"/>
    <w:rsid w:val="00A95895"/>
    <w:rsid w:val="00AA0AD5"/>
    <w:rsid w:val="00AB6579"/>
    <w:rsid w:val="00AC11E8"/>
    <w:rsid w:val="00B04624"/>
    <w:rsid w:val="00B627CD"/>
    <w:rsid w:val="00BB3F54"/>
    <w:rsid w:val="00C40E90"/>
    <w:rsid w:val="00CA1DE5"/>
    <w:rsid w:val="00CE03B5"/>
    <w:rsid w:val="00D30F4A"/>
    <w:rsid w:val="00D46EB5"/>
    <w:rsid w:val="00D5153F"/>
    <w:rsid w:val="00D71C9E"/>
    <w:rsid w:val="00DA25CE"/>
    <w:rsid w:val="00DA3A9C"/>
    <w:rsid w:val="00E25BC6"/>
    <w:rsid w:val="00E72630"/>
    <w:rsid w:val="00E82221"/>
    <w:rsid w:val="00EC3642"/>
    <w:rsid w:val="00EE6BF0"/>
    <w:rsid w:val="00F7790B"/>
    <w:rsid w:val="00F823AD"/>
    <w:rsid w:val="00FB1147"/>
    <w:rsid w:val="00FB13F4"/>
    <w:rsid w:val="00FD441B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A374D6"/>
  <w15:chartTrackingRefBased/>
  <w15:docId w15:val="{15859FF8-102A-A246-8314-8D49BBD79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F1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F1194"/>
  </w:style>
  <w:style w:type="paragraph" w:styleId="Voettekst">
    <w:name w:val="footer"/>
    <w:basedOn w:val="Standaard"/>
    <w:link w:val="VoettekstChar"/>
    <w:uiPriority w:val="99"/>
    <w:unhideWhenUsed/>
    <w:rsid w:val="008F1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F1194"/>
  </w:style>
  <w:style w:type="paragraph" w:styleId="Geenafstand">
    <w:name w:val="No Spacing"/>
    <w:link w:val="GeenafstandChar"/>
    <w:uiPriority w:val="1"/>
    <w:qFormat/>
    <w:rsid w:val="008F1194"/>
    <w:pPr>
      <w:spacing w:after="0" w:line="240" w:lineRule="auto"/>
    </w:pPr>
    <w:rPr>
      <w:rFonts w:eastAsiaTheme="minorEastAsia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F1194"/>
    <w:rPr>
      <w:rFonts w:eastAsiaTheme="minorEastAsia"/>
    </w:rPr>
  </w:style>
  <w:style w:type="paragraph" w:styleId="Lijstalinea">
    <w:name w:val="List Paragraph"/>
    <w:basedOn w:val="Standaard"/>
    <w:uiPriority w:val="34"/>
    <w:qFormat/>
    <w:rsid w:val="00191D63"/>
    <w:pPr>
      <w:ind w:left="720"/>
      <w:contextualSpacing/>
    </w:pPr>
  </w:style>
  <w:style w:type="table" w:styleId="Tabelraster">
    <w:name w:val="Table Grid"/>
    <w:basedOn w:val="Standaardtabel"/>
    <w:uiPriority w:val="39"/>
    <w:rsid w:val="00631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3">
    <w:name w:val="Plain Table 3"/>
    <w:basedOn w:val="Standaardtabel"/>
    <w:uiPriority w:val="43"/>
    <w:rsid w:val="006315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CE03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02E0EF7D44C04B9FA644DBFF45FF6A" ma:contentTypeVersion="7" ma:contentTypeDescription="Create a new document." ma:contentTypeScope="" ma:versionID="2e6b4392e6a60142131b061c79ad0e94">
  <xsd:schema xmlns:xsd="http://www.w3.org/2001/XMLSchema" xmlns:xs="http://www.w3.org/2001/XMLSchema" xmlns:p="http://schemas.microsoft.com/office/2006/metadata/properties" xmlns:ns2="876de33e-aaa5-4507-9b92-b84e676ded0d" xmlns:ns3="ef88797d-310b-4d46-ad9c-0c23fa0c8d45" targetNamespace="http://schemas.microsoft.com/office/2006/metadata/properties" ma:root="true" ma:fieldsID="3e0c474f61fa017686f1489b30c34ab9" ns2:_="" ns3:_="">
    <xsd:import namespace="876de33e-aaa5-4507-9b92-b84e676ded0d"/>
    <xsd:import namespace="ef88797d-310b-4d46-ad9c-0c23fa0c8d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8797d-310b-4d46-ad9c-0c23fa0c8d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8D67D4-C623-45E3-A3ED-6798E3F8E6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3F4505-85A4-4C53-982F-0C46887FED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0A29D6-9CD5-40F8-AA1B-673166196B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BAE2F0-F093-4817-8814-407F98F4C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de33e-aaa5-4507-9b92-b84e676ded0d"/>
    <ds:schemaRef ds:uri="ef88797d-310b-4d46-ad9c-0c23fa0c8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marianzwiers64@gmail.com</dc:creator>
  <cp:keywords/>
  <dc:description/>
  <cp:lastModifiedBy>Gebruiker</cp:lastModifiedBy>
  <cp:revision>2</cp:revision>
  <cp:lastPrinted>2022-01-03T16:42:00Z</cp:lastPrinted>
  <dcterms:created xsi:type="dcterms:W3CDTF">2023-03-08T16:52:00Z</dcterms:created>
  <dcterms:modified xsi:type="dcterms:W3CDTF">2023-03-08T16:52:00Z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